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32B" w:rsidRPr="005C4F04" w:rsidRDefault="00B7532B" w:rsidP="00B7532B">
      <w:pPr>
        <w:pStyle w:val="3"/>
        <w:numPr>
          <w:ilvl w:val="0"/>
          <w:numId w:val="0"/>
        </w:numPr>
        <w:rPr>
          <w:rFonts w:ascii="Calibri" w:hAnsi="Calibri" w:cs="Calibri"/>
          <w:sz w:val="24"/>
          <w:vertAlign w:val="superscript"/>
        </w:rPr>
      </w:pPr>
      <w:r w:rsidRPr="005C4F04">
        <w:rPr>
          <w:rFonts w:ascii="Calibri" w:hAnsi="Calibri" w:cs="Calibri"/>
        </w:rPr>
        <w:t>ΥΠΕΥΘΥΝΗ ΔΗΛΩΣΗ</w:t>
      </w:r>
    </w:p>
    <w:p w:rsidR="00B7532B" w:rsidRPr="005C4F04" w:rsidRDefault="00B7532B" w:rsidP="00B7532B">
      <w:pPr>
        <w:pStyle w:val="3"/>
        <w:numPr>
          <w:ilvl w:val="0"/>
          <w:numId w:val="0"/>
        </w:numPr>
        <w:rPr>
          <w:rFonts w:ascii="Calibri" w:hAnsi="Calibri" w:cs="Calibri"/>
          <w:sz w:val="18"/>
        </w:rPr>
      </w:pPr>
      <w:r w:rsidRPr="005C4F04">
        <w:rPr>
          <w:rFonts w:ascii="Calibri" w:hAnsi="Calibri" w:cs="Calibri"/>
          <w:sz w:val="24"/>
          <w:vertAlign w:val="superscript"/>
        </w:rPr>
        <w:t>(άρθρο 8 Ν.1599/1986)</w:t>
      </w:r>
    </w:p>
    <w:p w:rsidR="00B7532B" w:rsidRPr="005C4F04" w:rsidRDefault="00B7532B" w:rsidP="00B7532B">
      <w:pPr>
        <w:pStyle w:val="21"/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ind w:right="484"/>
        <w:rPr>
          <w:rFonts w:ascii="Calibri" w:hAnsi="Calibri" w:cs="Calibri"/>
        </w:rPr>
      </w:pPr>
      <w:r w:rsidRPr="005C4F04">
        <w:rPr>
          <w:rFonts w:ascii="Calibri" w:hAnsi="Calibri" w:cs="Calibri"/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:rsidR="00B7532B" w:rsidRDefault="00B7532B" w:rsidP="00B7532B">
      <w:pPr>
        <w:jc w:val="center"/>
        <w:rPr>
          <w:rFonts w:ascii="Calibri" w:hAnsi="Calibri" w:cs="Calibri"/>
          <w:sz w:val="20"/>
        </w:rPr>
      </w:pPr>
    </w:p>
    <w:p w:rsidR="00B7532B" w:rsidRPr="005C4F04" w:rsidRDefault="00B7532B" w:rsidP="00B7532B">
      <w:pPr>
        <w:jc w:val="center"/>
        <w:rPr>
          <w:rFonts w:ascii="Calibri" w:hAnsi="Calibri" w:cs="Calibri"/>
          <w:sz w:val="20"/>
        </w:rPr>
      </w:pPr>
    </w:p>
    <w:tbl>
      <w:tblPr>
        <w:tblW w:w="9027" w:type="dxa"/>
        <w:tblInd w:w="108" w:type="dxa"/>
        <w:tblLayout w:type="fixed"/>
        <w:tblLook w:val="0000"/>
      </w:tblPr>
      <w:tblGrid>
        <w:gridCol w:w="1368"/>
        <w:gridCol w:w="7659"/>
      </w:tblGrid>
      <w:tr w:rsidR="00B7532B" w:rsidRPr="005C4F04" w:rsidTr="0074109E">
        <w:trPr>
          <w:trHeight w:val="415"/>
        </w:trPr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7532B" w:rsidRPr="005C4F04" w:rsidRDefault="00B7532B" w:rsidP="0074109E">
            <w:pPr>
              <w:spacing w:before="240"/>
              <w:ind w:right="-6878"/>
              <w:rPr>
                <w:rFonts w:ascii="Calibri" w:hAnsi="Calibri" w:cs="Calibri"/>
                <w:b/>
              </w:rPr>
            </w:pPr>
            <w:r w:rsidRPr="005C4F04">
              <w:rPr>
                <w:rFonts w:ascii="Calibri" w:hAnsi="Calibri" w:cs="Calibri"/>
                <w:b/>
                <w:bCs/>
              </w:rPr>
              <w:t>ΠΡΟΣ</w:t>
            </w:r>
            <w:r w:rsidRPr="005C4F04">
              <w:rPr>
                <w:rFonts w:ascii="Calibri" w:hAnsi="Calibri" w:cs="Calibri"/>
                <w:b/>
                <w:bCs/>
                <w:vertAlign w:val="superscript"/>
              </w:rPr>
              <w:t>(1)</w:t>
            </w:r>
            <w:r w:rsidRPr="005C4F04">
              <w:rPr>
                <w:rFonts w:ascii="Calibri" w:hAnsi="Calibri" w:cs="Calibri"/>
                <w:b/>
                <w:bCs/>
              </w:rPr>
              <w:t>:</w:t>
            </w:r>
          </w:p>
        </w:tc>
        <w:tc>
          <w:tcPr>
            <w:tcW w:w="7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7532B" w:rsidRPr="005C4F04" w:rsidRDefault="00B7532B" w:rsidP="0074109E">
            <w:pPr>
              <w:spacing w:before="240"/>
              <w:ind w:right="-6878"/>
              <w:rPr>
                <w:rFonts w:ascii="Calibri" w:hAnsi="Calibri" w:cs="Calibri"/>
                <w:sz w:val="20"/>
              </w:rPr>
            </w:pPr>
            <w:r w:rsidRPr="005C4F04">
              <w:rPr>
                <w:rFonts w:ascii="Calibri" w:hAnsi="Calibri" w:cs="Calibri"/>
                <w:b/>
              </w:rPr>
              <w:t>Κεντρική Υπηρεσία Ο.Π.Ε.Κ.Ε.Π.Ε.    Δομοκού 5 – 10445 ΑΘΗΝΑ</w:t>
            </w:r>
          </w:p>
        </w:tc>
      </w:tr>
    </w:tbl>
    <w:p w:rsidR="00B7532B" w:rsidRPr="005C4F04" w:rsidRDefault="00B7532B" w:rsidP="00B7532B">
      <w:pPr>
        <w:spacing w:line="360" w:lineRule="auto"/>
        <w:jc w:val="both"/>
        <w:rPr>
          <w:rFonts w:ascii="Calibri" w:eastAsia="Calibri" w:hAnsi="Calibri" w:cs="Calibri"/>
          <w:sz w:val="22"/>
          <w:szCs w:val="22"/>
        </w:rPr>
      </w:pPr>
      <w:r w:rsidRPr="005C4F04">
        <w:rPr>
          <w:rFonts w:ascii="Calibri" w:hAnsi="Calibri" w:cs="Calibri"/>
          <w:sz w:val="20"/>
        </w:rPr>
        <w:tab/>
      </w:r>
    </w:p>
    <w:p w:rsidR="00B7532B" w:rsidRPr="005C4F04" w:rsidRDefault="00B7532B" w:rsidP="00B7532B">
      <w:pPr>
        <w:widowControl/>
        <w:numPr>
          <w:ilvl w:val="0"/>
          <w:numId w:val="2"/>
        </w:numPr>
        <w:tabs>
          <w:tab w:val="clear" w:pos="720"/>
          <w:tab w:val="left" w:pos="0"/>
          <w:tab w:val="num" w:pos="284"/>
        </w:tabs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5C4F04">
        <w:rPr>
          <w:rFonts w:ascii="Calibri" w:eastAsia="Calibri" w:hAnsi="Calibri" w:cs="Calibri"/>
          <w:sz w:val="22"/>
          <w:szCs w:val="22"/>
        </w:rPr>
        <w:t xml:space="preserve"> </w:t>
      </w:r>
      <w:r w:rsidRPr="005C4F04">
        <w:rPr>
          <w:rFonts w:ascii="Calibri" w:hAnsi="Calibri" w:cs="Calibri"/>
          <w:sz w:val="22"/>
          <w:szCs w:val="22"/>
          <w:lang w:val="en-US"/>
        </w:rPr>
        <w:t>O</w:t>
      </w:r>
      <w:r w:rsidRPr="005C4F04">
        <w:rPr>
          <w:rFonts w:ascii="Calibri" w:hAnsi="Calibri" w:cs="Calibri"/>
          <w:sz w:val="22"/>
          <w:szCs w:val="22"/>
        </w:rPr>
        <w:t>/Η ....................................................... του ......................... που γεννήθηκε την............................, κάτοικος ................................., κάτοχος του υπ’ αριθ. ............................ Α.Δ.Τ.</w:t>
      </w:r>
    </w:p>
    <w:p w:rsidR="00B7532B" w:rsidRPr="005C4F04" w:rsidRDefault="00B7532B" w:rsidP="00B7532B">
      <w:pPr>
        <w:tabs>
          <w:tab w:val="num" w:pos="284"/>
          <w:tab w:val="left" w:pos="540"/>
        </w:tabs>
        <w:spacing w:line="360" w:lineRule="auto"/>
        <w:ind w:left="23"/>
        <w:jc w:val="both"/>
        <w:rPr>
          <w:rFonts w:ascii="Calibri" w:hAnsi="Calibri" w:cs="Calibri"/>
          <w:sz w:val="22"/>
          <w:szCs w:val="22"/>
        </w:rPr>
      </w:pPr>
    </w:p>
    <w:p w:rsidR="00B7532B" w:rsidRPr="005C4F04" w:rsidRDefault="00B7532B" w:rsidP="00B7532B">
      <w:pPr>
        <w:widowControl/>
        <w:numPr>
          <w:ilvl w:val="0"/>
          <w:numId w:val="2"/>
        </w:numPr>
        <w:tabs>
          <w:tab w:val="left" w:pos="0"/>
          <w:tab w:val="num" w:pos="284"/>
        </w:tabs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5C4F04">
        <w:rPr>
          <w:rFonts w:ascii="Calibri" w:eastAsia="Calibri" w:hAnsi="Calibri" w:cs="Calibri"/>
          <w:sz w:val="22"/>
          <w:szCs w:val="22"/>
        </w:rPr>
        <w:t xml:space="preserve"> </w:t>
      </w:r>
      <w:r w:rsidRPr="005C4F04">
        <w:rPr>
          <w:rFonts w:ascii="Calibri" w:hAnsi="Calibri" w:cs="Calibri"/>
          <w:sz w:val="22"/>
          <w:szCs w:val="22"/>
          <w:lang w:val="en-US"/>
        </w:rPr>
        <w:t>O</w:t>
      </w:r>
      <w:r w:rsidRPr="005C4F04">
        <w:rPr>
          <w:rFonts w:ascii="Calibri" w:hAnsi="Calibri" w:cs="Calibri"/>
          <w:sz w:val="22"/>
          <w:szCs w:val="22"/>
        </w:rPr>
        <w:t>/Η ....................................................... του ......................... που γεννήθηκε την............................, κάτοικος ................................., κάτοχος του υπ’ αριθ. ............................ Α.Δ.Τ.</w:t>
      </w:r>
    </w:p>
    <w:p w:rsidR="00B7532B" w:rsidRPr="005C4F04" w:rsidRDefault="00B7532B" w:rsidP="00B7532B">
      <w:pPr>
        <w:widowControl/>
        <w:tabs>
          <w:tab w:val="left" w:pos="0"/>
          <w:tab w:val="num" w:pos="284"/>
        </w:tabs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B7532B" w:rsidRPr="005C4F04" w:rsidRDefault="00B7532B" w:rsidP="00B7532B">
      <w:pPr>
        <w:widowControl/>
        <w:numPr>
          <w:ilvl w:val="0"/>
          <w:numId w:val="2"/>
        </w:numPr>
        <w:tabs>
          <w:tab w:val="left" w:pos="0"/>
          <w:tab w:val="num" w:pos="284"/>
        </w:tabs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5C4F04">
        <w:rPr>
          <w:rFonts w:ascii="Calibri" w:hAnsi="Calibri" w:cs="Calibri"/>
          <w:sz w:val="22"/>
          <w:szCs w:val="22"/>
          <w:lang w:val="en-US"/>
        </w:rPr>
        <w:t>O</w:t>
      </w:r>
      <w:r w:rsidRPr="005C4F04">
        <w:rPr>
          <w:rFonts w:ascii="Calibri" w:hAnsi="Calibri" w:cs="Calibri"/>
          <w:sz w:val="22"/>
          <w:szCs w:val="22"/>
        </w:rPr>
        <w:t>/Η ........................................................του ......................... που γεννήθηκε την  ............................, κάτοικος ................................., κάτοχος του υπ’ αριθ. ............................ Α.Δ.Τ.</w:t>
      </w:r>
    </w:p>
    <w:p w:rsidR="00B7532B" w:rsidRPr="005C4F04" w:rsidRDefault="00B7532B" w:rsidP="00B7532B">
      <w:pPr>
        <w:widowControl/>
        <w:tabs>
          <w:tab w:val="left" w:pos="0"/>
          <w:tab w:val="num" w:pos="284"/>
        </w:tabs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:rsidR="00B7532B" w:rsidRPr="005C4F04" w:rsidRDefault="00B7532B" w:rsidP="00B7532B">
      <w:pPr>
        <w:widowControl/>
        <w:numPr>
          <w:ilvl w:val="0"/>
          <w:numId w:val="2"/>
        </w:numPr>
        <w:tabs>
          <w:tab w:val="left" w:pos="0"/>
          <w:tab w:val="num" w:pos="284"/>
        </w:tabs>
        <w:spacing w:line="360" w:lineRule="auto"/>
        <w:ind w:left="0" w:firstLine="0"/>
        <w:jc w:val="both"/>
        <w:rPr>
          <w:rFonts w:ascii="Calibri" w:hAnsi="Calibri" w:cs="Calibri"/>
          <w:sz w:val="22"/>
          <w:szCs w:val="22"/>
        </w:rPr>
      </w:pPr>
      <w:r w:rsidRPr="005C4F04">
        <w:rPr>
          <w:rFonts w:ascii="Calibri" w:hAnsi="Calibri" w:cs="Calibri"/>
          <w:sz w:val="22"/>
          <w:szCs w:val="22"/>
          <w:lang w:val="en-US"/>
        </w:rPr>
        <w:t>O</w:t>
      </w:r>
      <w:r w:rsidRPr="005C4F04">
        <w:rPr>
          <w:rFonts w:ascii="Calibri" w:hAnsi="Calibri" w:cs="Calibri"/>
          <w:sz w:val="22"/>
          <w:szCs w:val="22"/>
        </w:rPr>
        <w:t>/Η ....................................................... του ......................... που γεννήθηκε την  ............................, κάτοικος ................................., κάτοχος του υπ’ αριθ. ............................ Α.Δ.Τ.</w:t>
      </w:r>
    </w:p>
    <w:p w:rsidR="00B7532B" w:rsidRPr="005C4F04" w:rsidRDefault="00B7532B" w:rsidP="00B7532B">
      <w:pPr>
        <w:tabs>
          <w:tab w:val="left" w:pos="540"/>
        </w:tabs>
        <w:spacing w:line="360" w:lineRule="auto"/>
        <w:ind w:left="23"/>
        <w:jc w:val="both"/>
        <w:rPr>
          <w:rFonts w:ascii="Calibri" w:hAnsi="Calibri" w:cs="Calibri"/>
          <w:sz w:val="22"/>
          <w:szCs w:val="22"/>
        </w:rPr>
      </w:pPr>
    </w:p>
    <w:p w:rsidR="00B7532B" w:rsidRPr="005C4F04" w:rsidRDefault="00B7532B" w:rsidP="00B7532B">
      <w:pPr>
        <w:tabs>
          <w:tab w:val="left" w:pos="540"/>
        </w:tabs>
        <w:spacing w:line="360" w:lineRule="auto"/>
        <w:ind w:left="23"/>
        <w:jc w:val="both"/>
        <w:rPr>
          <w:rFonts w:ascii="Calibri" w:hAnsi="Calibri" w:cs="Calibri"/>
          <w:sz w:val="22"/>
          <w:szCs w:val="22"/>
        </w:rPr>
      </w:pPr>
      <w:r w:rsidRPr="005C4F04">
        <w:rPr>
          <w:rFonts w:ascii="Calibri" w:hAnsi="Calibri" w:cs="Calibri"/>
          <w:b/>
          <w:bCs/>
          <w:sz w:val="22"/>
          <w:szCs w:val="22"/>
        </w:rPr>
        <w:t xml:space="preserve">με ατομική μας ευθύνη και γνωρίζοντας τις κυρώσεις </w:t>
      </w:r>
      <w:r w:rsidRPr="005C4F04">
        <w:rPr>
          <w:rFonts w:ascii="Calibri" w:hAnsi="Calibri" w:cs="Calibri"/>
          <w:b/>
          <w:bCs/>
          <w:sz w:val="22"/>
          <w:szCs w:val="22"/>
          <w:vertAlign w:val="superscript"/>
        </w:rPr>
        <w:t>(2)</w:t>
      </w:r>
      <w:r w:rsidRPr="005C4F04">
        <w:rPr>
          <w:rFonts w:ascii="Calibri" w:hAnsi="Calibri" w:cs="Calibri"/>
          <w:b/>
          <w:bCs/>
          <w:sz w:val="22"/>
          <w:szCs w:val="22"/>
        </w:rPr>
        <w:t>, που προβλέπονται από τις διατάξεις της παρ. 6 του άρθρου 22 του Ν. 1599/1986, δηλώνουμε ότι:</w:t>
      </w:r>
    </w:p>
    <w:p w:rsidR="00B7532B" w:rsidRPr="005C4F04" w:rsidRDefault="00B7532B" w:rsidP="00B7532B">
      <w:pPr>
        <w:tabs>
          <w:tab w:val="left" w:pos="540"/>
        </w:tabs>
        <w:spacing w:line="360" w:lineRule="auto"/>
        <w:ind w:left="23"/>
        <w:jc w:val="both"/>
        <w:rPr>
          <w:rFonts w:ascii="Calibri" w:hAnsi="Calibri" w:cs="Calibri"/>
          <w:sz w:val="22"/>
          <w:szCs w:val="22"/>
        </w:rPr>
      </w:pPr>
    </w:p>
    <w:p w:rsidR="00B7532B" w:rsidRDefault="00B7532B" w:rsidP="00B7532B">
      <w:pPr>
        <w:widowControl/>
        <w:tabs>
          <w:tab w:val="left" w:pos="540"/>
        </w:tabs>
        <w:spacing w:line="360" w:lineRule="auto"/>
        <w:ind w:left="23"/>
        <w:jc w:val="both"/>
        <w:rPr>
          <w:rFonts w:ascii="Calibri" w:hAnsi="Calibri" w:cs="Calibri"/>
          <w:sz w:val="22"/>
          <w:szCs w:val="22"/>
        </w:rPr>
      </w:pPr>
      <w:r w:rsidRPr="005C4F04">
        <w:rPr>
          <w:rFonts w:ascii="Calibri" w:hAnsi="Calibri" w:cs="Calibri"/>
          <w:sz w:val="22"/>
          <w:szCs w:val="22"/>
        </w:rPr>
        <w:t xml:space="preserve">Ο αποβιώσας </w:t>
      </w:r>
      <w:r>
        <w:rPr>
          <w:rFonts w:ascii="Calibri" w:hAnsi="Calibri" w:cs="Calibri"/>
          <w:sz w:val="22"/>
          <w:szCs w:val="22"/>
        </w:rPr>
        <w:t>……………………………………</w:t>
      </w:r>
      <w:r w:rsidRPr="005C4F04">
        <w:rPr>
          <w:rFonts w:ascii="Calibri" w:hAnsi="Calibri" w:cs="Calibri"/>
          <w:sz w:val="22"/>
          <w:szCs w:val="22"/>
        </w:rPr>
        <w:t xml:space="preserve"> ήταν κάτοχος  του υπ' </w:t>
      </w:r>
      <w:proofErr w:type="spellStart"/>
      <w:r w:rsidRPr="005C4F04">
        <w:rPr>
          <w:rFonts w:ascii="Calibri" w:hAnsi="Calibri" w:cs="Calibri"/>
          <w:sz w:val="22"/>
          <w:szCs w:val="22"/>
        </w:rPr>
        <w:t>αριθμ</w:t>
      </w:r>
      <w:proofErr w:type="spellEnd"/>
      <w:r w:rsidRPr="005C4F04">
        <w:rPr>
          <w:rFonts w:ascii="Calibri" w:hAnsi="Calibri" w:cs="Calibri"/>
          <w:sz w:val="22"/>
          <w:szCs w:val="22"/>
        </w:rPr>
        <w:t>. ...................... Τίτλου δικαιωμάτων  με αριθμό δικαιωμάτων βασικής ενίσχυσης (ΔΒΕ)</w:t>
      </w:r>
      <w:r w:rsidRPr="005C4F04">
        <w:rPr>
          <w:rFonts w:ascii="Calibri" w:hAnsi="Calibri" w:cs="Calibri"/>
          <w:sz w:val="22"/>
          <w:szCs w:val="22"/>
        </w:rPr>
        <w:tab/>
      </w:r>
    </w:p>
    <w:p w:rsidR="00B7532B" w:rsidRPr="005C4F04" w:rsidRDefault="00B7532B" w:rsidP="00B7532B">
      <w:pPr>
        <w:widowControl/>
        <w:tabs>
          <w:tab w:val="left" w:pos="540"/>
        </w:tabs>
        <w:spacing w:line="360" w:lineRule="auto"/>
        <w:ind w:left="23"/>
        <w:jc w:val="both"/>
        <w:rPr>
          <w:rFonts w:ascii="Calibri" w:hAnsi="Calibri" w:cs="Calibri"/>
          <w:sz w:val="14"/>
          <w:szCs w:val="14"/>
        </w:rPr>
      </w:pPr>
    </w:p>
    <w:tbl>
      <w:tblPr>
        <w:tblW w:w="1024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550"/>
        <w:gridCol w:w="2552"/>
        <w:gridCol w:w="2550"/>
        <w:gridCol w:w="2594"/>
      </w:tblGrid>
      <w:tr w:rsidR="00B7532B" w:rsidRPr="005C4F04" w:rsidTr="0074109E">
        <w:tc>
          <w:tcPr>
            <w:tcW w:w="2550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hAnsi="Calibri" w:cs="Calibri"/>
                <w:sz w:val="18"/>
                <w:szCs w:val="14"/>
              </w:rPr>
            </w:pPr>
            <w:r w:rsidRPr="005C4F04">
              <w:rPr>
                <w:rFonts w:ascii="Calibri" w:hAnsi="Calibri" w:cs="Calibri"/>
                <w:sz w:val="18"/>
                <w:szCs w:val="14"/>
              </w:rPr>
              <w:t>ΠΡΟΕΛΕΥΣΗ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eastAsia="Calibri" w:hAnsi="Calibri" w:cs="Calibri"/>
                <w:sz w:val="18"/>
                <w:szCs w:val="14"/>
              </w:rPr>
            </w:pPr>
            <w:r w:rsidRPr="005C4F04">
              <w:rPr>
                <w:rFonts w:ascii="Calibri" w:hAnsi="Calibri" w:cs="Calibri"/>
                <w:sz w:val="18"/>
                <w:szCs w:val="14"/>
              </w:rPr>
              <w:t>ΠΕΡΙΦΕΡΕΙΑ</w:t>
            </w:r>
          </w:p>
        </w:tc>
        <w:tc>
          <w:tcPr>
            <w:tcW w:w="2550" w:type="dxa"/>
            <w:tcBorders>
              <w:bottom w:val="single" w:sz="4" w:space="0" w:color="auto"/>
            </w:tcBorders>
            <w:shd w:val="clear" w:color="auto" w:fill="auto"/>
          </w:tcPr>
          <w:p w:rsidR="00B7532B" w:rsidRPr="00DA0999" w:rsidRDefault="00B7532B" w:rsidP="0074109E">
            <w:pPr>
              <w:pStyle w:val="a3"/>
              <w:jc w:val="both"/>
              <w:rPr>
                <w:rFonts w:ascii="Calibri" w:hAnsi="Calibri" w:cs="Calibri"/>
                <w:sz w:val="18"/>
                <w:szCs w:val="14"/>
                <w:lang w:val="en-US"/>
              </w:rPr>
            </w:pPr>
            <w:r w:rsidRPr="005C4F04">
              <w:rPr>
                <w:rFonts w:ascii="Calibri" w:eastAsia="Calibri" w:hAnsi="Calibri" w:cs="Calibri"/>
                <w:sz w:val="18"/>
                <w:szCs w:val="14"/>
              </w:rPr>
              <w:t xml:space="preserve"> </w:t>
            </w:r>
            <w:r w:rsidRPr="005C4F04">
              <w:rPr>
                <w:rFonts w:ascii="Calibri" w:hAnsi="Calibri" w:cs="Calibri"/>
                <w:sz w:val="18"/>
                <w:szCs w:val="14"/>
              </w:rPr>
              <w:t xml:space="preserve">ΜΟΝΑΔΙΑΙΑ ΑΞΙΑ </w:t>
            </w:r>
            <w:r>
              <w:rPr>
                <w:rFonts w:ascii="Calibri" w:hAnsi="Calibri" w:cs="Calibri"/>
                <w:sz w:val="18"/>
                <w:szCs w:val="14"/>
              </w:rPr>
              <w:t>2020</w:t>
            </w:r>
            <w: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  <w:t>*</w:t>
            </w:r>
          </w:p>
        </w:tc>
        <w:tc>
          <w:tcPr>
            <w:tcW w:w="2594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hAnsi="Calibri" w:cs="Calibri"/>
                <w:sz w:val="18"/>
                <w:szCs w:val="14"/>
              </w:rPr>
            </w:pPr>
            <w:r w:rsidRPr="005C4F04">
              <w:rPr>
                <w:rFonts w:ascii="Calibri" w:hAnsi="Calibri" w:cs="Calibri"/>
                <w:sz w:val="18"/>
                <w:szCs w:val="14"/>
              </w:rPr>
              <w:t>ΑΡΙΘΜΟΣ</w:t>
            </w:r>
          </w:p>
        </w:tc>
      </w:tr>
      <w:tr w:rsidR="00B7532B" w:rsidRPr="005C4F04" w:rsidTr="0074109E"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18"/>
                <w:szCs w:val="1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18"/>
                <w:szCs w:val="14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18"/>
                <w:szCs w:val="14"/>
              </w:rPr>
            </w:pP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18"/>
                <w:szCs w:val="14"/>
              </w:rPr>
            </w:pPr>
          </w:p>
        </w:tc>
      </w:tr>
      <w:tr w:rsidR="00B7532B" w:rsidRPr="005C4F04" w:rsidTr="0074109E"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18"/>
                <w:szCs w:val="1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18"/>
                <w:szCs w:val="14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18"/>
                <w:szCs w:val="14"/>
              </w:rPr>
            </w:pP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18"/>
                <w:szCs w:val="14"/>
              </w:rPr>
            </w:pPr>
          </w:p>
        </w:tc>
      </w:tr>
      <w:tr w:rsidR="00B7532B" w:rsidRPr="005C4F04" w:rsidTr="0074109E"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18"/>
                <w:szCs w:val="1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18"/>
                <w:szCs w:val="14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18"/>
                <w:szCs w:val="14"/>
              </w:rPr>
            </w:pP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18"/>
                <w:szCs w:val="14"/>
              </w:rPr>
            </w:pPr>
          </w:p>
        </w:tc>
      </w:tr>
    </w:tbl>
    <w:p w:rsidR="00B7532B" w:rsidRDefault="00B7532B" w:rsidP="00B7532B">
      <w:pPr>
        <w:widowControl/>
        <w:ind w:left="23"/>
        <w:jc w:val="both"/>
      </w:pPr>
    </w:p>
    <w:p w:rsidR="00B7532B" w:rsidRPr="005C4F04" w:rsidRDefault="00B7532B" w:rsidP="00B7532B">
      <w:pPr>
        <w:widowControl/>
        <w:ind w:left="23"/>
        <w:jc w:val="both"/>
      </w:pPr>
    </w:p>
    <w:p w:rsidR="00B7532B" w:rsidRPr="005C4F04" w:rsidRDefault="00B7532B" w:rsidP="00B7532B">
      <w:pPr>
        <w:widowControl/>
        <w:ind w:left="23"/>
        <w:jc w:val="both"/>
        <w:rPr>
          <w:rFonts w:ascii="Calibri" w:hAnsi="Calibri" w:cs="Calibri"/>
          <w:sz w:val="18"/>
          <w:szCs w:val="18"/>
        </w:rPr>
      </w:pPr>
      <w:r w:rsidRPr="005C4F04">
        <w:rPr>
          <w:rFonts w:ascii="Calibri" w:hAnsi="Calibri" w:cs="Calibri"/>
          <w:sz w:val="20"/>
          <w:szCs w:val="20"/>
        </w:rPr>
        <w:t>Σύμφωνα με:</w:t>
      </w:r>
    </w:p>
    <w:tbl>
      <w:tblPr>
        <w:tblW w:w="10439" w:type="dxa"/>
        <w:tblInd w:w="-125" w:type="dxa"/>
        <w:tblLayout w:type="fixed"/>
        <w:tblLook w:val="0000"/>
      </w:tblPr>
      <w:tblGrid>
        <w:gridCol w:w="4048"/>
        <w:gridCol w:w="1894"/>
        <w:gridCol w:w="2955"/>
        <w:gridCol w:w="1542"/>
      </w:tblGrid>
      <w:tr w:rsidR="00B7532B" w:rsidRPr="005C4F04" w:rsidTr="0074109E">
        <w:trPr>
          <w:trHeight w:val="473"/>
        </w:trPr>
        <w:tc>
          <w:tcPr>
            <w:tcW w:w="40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B7532B" w:rsidRPr="005C4F04" w:rsidRDefault="00B7532B" w:rsidP="00B7532B">
            <w:pPr>
              <w:widowControl/>
              <w:numPr>
                <w:ilvl w:val="0"/>
                <w:numId w:val="3"/>
              </w:numPr>
              <w:tabs>
                <w:tab w:val="left" w:pos="540"/>
              </w:tabs>
              <w:rPr>
                <w:rFonts w:ascii="Calibri" w:hAnsi="Calibri" w:cs="Calibri"/>
                <w:sz w:val="18"/>
                <w:szCs w:val="18"/>
              </w:rPr>
            </w:pPr>
            <w:r w:rsidRPr="005C4F04">
              <w:rPr>
                <w:rFonts w:ascii="Calibri" w:hAnsi="Calibri" w:cs="Calibri"/>
                <w:sz w:val="18"/>
                <w:szCs w:val="18"/>
              </w:rPr>
              <w:t>Πιστοποιητικό εγγυτέρων συγγενών</w:t>
            </w:r>
          </w:p>
        </w:tc>
        <w:tc>
          <w:tcPr>
            <w:tcW w:w="189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B7532B" w:rsidRPr="005C4F04" w:rsidRDefault="00B7532B" w:rsidP="0074109E">
            <w:pPr>
              <w:snapToGrid w:val="0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295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B7532B" w:rsidRPr="005C4F04" w:rsidRDefault="00B7532B" w:rsidP="00B7532B">
            <w:pPr>
              <w:widowControl/>
              <w:numPr>
                <w:ilvl w:val="0"/>
                <w:numId w:val="3"/>
              </w:numPr>
              <w:tabs>
                <w:tab w:val="left" w:pos="0"/>
                <w:tab w:val="left" w:pos="540"/>
              </w:tabs>
              <w:rPr>
                <w:rFonts w:ascii="Calibri" w:eastAsia="Calibri" w:hAnsi="Calibri" w:cs="Calibri"/>
                <w:sz w:val="18"/>
                <w:szCs w:val="18"/>
              </w:rPr>
            </w:pPr>
            <w:r w:rsidRPr="005C4F04">
              <w:rPr>
                <w:rFonts w:ascii="Calibri" w:hAnsi="Calibri" w:cs="Calibri"/>
                <w:sz w:val="18"/>
                <w:szCs w:val="18"/>
              </w:rPr>
              <w:t>Πρακτικό δημοσιευμένης</w:t>
            </w:r>
          </w:p>
          <w:p w:rsidR="00B7532B" w:rsidRPr="005C4F04" w:rsidRDefault="00B7532B" w:rsidP="0074109E">
            <w:pPr>
              <w:widowControl/>
              <w:tabs>
                <w:tab w:val="left" w:pos="0"/>
                <w:tab w:val="left" w:pos="540"/>
              </w:tabs>
              <w:rPr>
                <w:rFonts w:ascii="Calibri" w:hAnsi="Calibri" w:cs="Calibri"/>
                <w:sz w:val="18"/>
                <w:szCs w:val="18"/>
              </w:rPr>
            </w:pPr>
            <w:r w:rsidRPr="005C4F04">
              <w:rPr>
                <w:rFonts w:ascii="Calibri" w:eastAsia="Calibri" w:hAnsi="Calibri" w:cs="Calibri"/>
                <w:sz w:val="18"/>
                <w:szCs w:val="18"/>
              </w:rPr>
              <w:t xml:space="preserve">         </w:t>
            </w:r>
            <w:r w:rsidRPr="005C4F04">
              <w:rPr>
                <w:rFonts w:ascii="Calibri" w:hAnsi="Calibri" w:cs="Calibri"/>
                <w:sz w:val="18"/>
                <w:szCs w:val="18"/>
              </w:rPr>
              <w:t>διαθήκης</w:t>
            </w:r>
          </w:p>
        </w:tc>
        <w:tc>
          <w:tcPr>
            <w:tcW w:w="154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7532B" w:rsidRPr="005C4F04" w:rsidRDefault="00B7532B" w:rsidP="0074109E">
            <w:pPr>
              <w:snapToGrid w:val="0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7532B" w:rsidRPr="005C4F04" w:rsidTr="0074109E">
        <w:trPr>
          <w:trHeight w:val="386"/>
        </w:trPr>
        <w:tc>
          <w:tcPr>
            <w:tcW w:w="40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B7532B" w:rsidRPr="005C4F04" w:rsidRDefault="00B7532B" w:rsidP="00B7532B">
            <w:pPr>
              <w:widowControl/>
              <w:numPr>
                <w:ilvl w:val="0"/>
                <w:numId w:val="3"/>
              </w:numPr>
              <w:tabs>
                <w:tab w:val="left" w:pos="0"/>
                <w:tab w:val="left" w:pos="540"/>
              </w:tabs>
              <w:rPr>
                <w:rFonts w:ascii="Calibri" w:hAnsi="Calibri" w:cs="Calibri"/>
                <w:sz w:val="18"/>
                <w:szCs w:val="18"/>
              </w:rPr>
            </w:pPr>
            <w:proofErr w:type="spellStart"/>
            <w:r w:rsidRPr="005C4F04">
              <w:rPr>
                <w:rFonts w:ascii="Calibri" w:hAnsi="Calibri" w:cs="Calibri"/>
                <w:sz w:val="18"/>
                <w:szCs w:val="18"/>
              </w:rPr>
              <w:t>Κληρονομητήριο</w:t>
            </w:r>
            <w:proofErr w:type="spellEnd"/>
          </w:p>
        </w:tc>
        <w:tc>
          <w:tcPr>
            <w:tcW w:w="189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B7532B" w:rsidRPr="005C4F04" w:rsidRDefault="00B7532B" w:rsidP="0074109E">
            <w:pPr>
              <w:snapToGrid w:val="0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295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B7532B" w:rsidRPr="005C4F04" w:rsidRDefault="00B7532B" w:rsidP="00B7532B">
            <w:pPr>
              <w:widowControl/>
              <w:numPr>
                <w:ilvl w:val="0"/>
                <w:numId w:val="3"/>
              </w:numPr>
              <w:tabs>
                <w:tab w:val="left" w:pos="0"/>
                <w:tab w:val="left" w:pos="540"/>
              </w:tabs>
              <w:rPr>
                <w:rFonts w:ascii="Calibri" w:hAnsi="Calibri" w:cs="Calibri"/>
                <w:sz w:val="18"/>
                <w:szCs w:val="18"/>
              </w:rPr>
            </w:pPr>
            <w:r w:rsidRPr="005C4F04">
              <w:rPr>
                <w:rFonts w:ascii="Calibri" w:hAnsi="Calibri" w:cs="Calibri"/>
                <w:sz w:val="18"/>
                <w:szCs w:val="18"/>
              </w:rPr>
              <w:t>Άλλο</w:t>
            </w:r>
          </w:p>
        </w:tc>
        <w:tc>
          <w:tcPr>
            <w:tcW w:w="154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B7532B" w:rsidRPr="005C4F04" w:rsidRDefault="00B7532B" w:rsidP="0074109E">
            <w:pPr>
              <w:tabs>
                <w:tab w:val="left" w:pos="540"/>
              </w:tabs>
              <w:snapToGrid w:val="0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B7532B" w:rsidRDefault="00B7532B" w:rsidP="00B7532B">
      <w:pPr>
        <w:jc w:val="both"/>
        <w:rPr>
          <w:rFonts w:ascii="Calibri" w:hAnsi="Calibri" w:cs="Calibri"/>
          <w:b/>
          <w:bCs/>
          <w:sz w:val="22"/>
          <w:szCs w:val="18"/>
        </w:rPr>
      </w:pPr>
    </w:p>
    <w:p w:rsidR="00B7532B" w:rsidRDefault="00B7532B" w:rsidP="00B7532B">
      <w:pPr>
        <w:jc w:val="both"/>
        <w:rPr>
          <w:rFonts w:ascii="Calibri" w:hAnsi="Calibri" w:cs="Calibri"/>
          <w:b/>
          <w:bCs/>
          <w:sz w:val="22"/>
          <w:szCs w:val="18"/>
        </w:rPr>
      </w:pPr>
    </w:p>
    <w:p w:rsidR="00B7532B" w:rsidRDefault="00B7532B" w:rsidP="00B7532B">
      <w:pPr>
        <w:jc w:val="both"/>
        <w:rPr>
          <w:rFonts w:ascii="Calibri" w:hAnsi="Calibri" w:cs="Calibri"/>
          <w:b/>
          <w:bCs/>
          <w:sz w:val="22"/>
          <w:szCs w:val="18"/>
        </w:rPr>
      </w:pPr>
    </w:p>
    <w:p w:rsidR="00B7532B" w:rsidRDefault="00B7532B" w:rsidP="00B7532B">
      <w:pPr>
        <w:jc w:val="both"/>
        <w:rPr>
          <w:rFonts w:ascii="Calibri" w:hAnsi="Calibri" w:cs="Calibri"/>
          <w:b/>
          <w:bCs/>
          <w:sz w:val="22"/>
          <w:szCs w:val="18"/>
        </w:rPr>
      </w:pPr>
      <w:r w:rsidRPr="00E603C0">
        <w:rPr>
          <w:rFonts w:ascii="Calibri" w:hAnsi="Calibri" w:cs="Calibri"/>
          <w:b/>
          <w:bCs/>
          <w:sz w:val="22"/>
          <w:szCs w:val="18"/>
        </w:rPr>
        <w:t xml:space="preserve">Οι κάτωθι υπογεγραμμένοι αποδεχόμαστε και κατανέμουμε μεταξύ μας τα κληρονομούμενα Δικαιώματα Βασικής Ενίσχυσης </w:t>
      </w:r>
      <w:r w:rsidRPr="00E603C0">
        <w:rPr>
          <w:rFonts w:ascii="Calibri" w:hAnsi="Calibri" w:cs="Calibri"/>
          <w:b/>
          <w:sz w:val="28"/>
          <w:szCs w:val="22"/>
        </w:rPr>
        <w:t>(ΔΒΕ)</w:t>
      </w:r>
      <w:r>
        <w:rPr>
          <w:rFonts w:ascii="Calibri" w:hAnsi="Calibri" w:cs="Calibri"/>
          <w:b/>
          <w:sz w:val="28"/>
          <w:szCs w:val="22"/>
        </w:rPr>
        <w:t>*</w:t>
      </w:r>
      <w:r w:rsidRPr="00E603C0">
        <w:rPr>
          <w:rFonts w:ascii="Calibri" w:hAnsi="Calibri" w:cs="Calibri"/>
          <w:b/>
          <w:bCs/>
          <w:sz w:val="22"/>
          <w:szCs w:val="18"/>
        </w:rPr>
        <w:t>,  τα οποία κατείχε ο θανών, ως εξής:</w:t>
      </w:r>
    </w:p>
    <w:p w:rsidR="00B7532B" w:rsidRDefault="00B7532B" w:rsidP="00B7532B">
      <w:pPr>
        <w:rPr>
          <w:rFonts w:ascii="Calibri" w:hAnsi="Calibri" w:cs="Calibri"/>
          <w:b/>
          <w:bCs/>
          <w:sz w:val="18"/>
          <w:szCs w:val="18"/>
        </w:rPr>
      </w:pPr>
    </w:p>
    <w:p w:rsidR="00B7532B" w:rsidRPr="00E603C0" w:rsidRDefault="00B7532B" w:rsidP="00B7532B">
      <w:pPr>
        <w:rPr>
          <w:rFonts w:ascii="Calibri" w:hAnsi="Calibri" w:cs="Calibri"/>
        </w:rPr>
      </w:pPr>
      <w:r w:rsidRPr="00E603C0">
        <w:rPr>
          <w:rFonts w:ascii="Calibri" w:hAnsi="Calibri" w:cs="Calibri"/>
          <w:b/>
          <w:bCs/>
          <w:sz w:val="18"/>
          <w:szCs w:val="18"/>
        </w:rPr>
        <w:t xml:space="preserve">*Η αξία των ΔΒΕ 2020 είναι προσωρινή. Η αξία των ΔΒΕ θα καθοριστεί </w:t>
      </w:r>
      <w:r>
        <w:rPr>
          <w:rFonts w:ascii="Calibri" w:hAnsi="Calibri" w:cs="Calibri"/>
          <w:b/>
          <w:bCs/>
          <w:sz w:val="18"/>
          <w:szCs w:val="18"/>
        </w:rPr>
        <w:t>από</w:t>
      </w:r>
      <w:r w:rsidRPr="00A22944">
        <w:rPr>
          <w:rFonts w:ascii="Calibri" w:hAnsi="Calibri" w:cs="Calibri"/>
          <w:b/>
          <w:bCs/>
          <w:sz w:val="18"/>
          <w:szCs w:val="18"/>
        </w:rPr>
        <w:t xml:space="preserve"> </w:t>
      </w:r>
      <w:r w:rsidRPr="00E603C0">
        <w:rPr>
          <w:rFonts w:ascii="Calibri" w:hAnsi="Calibri" w:cs="Calibri"/>
          <w:b/>
          <w:bCs/>
          <w:sz w:val="18"/>
          <w:szCs w:val="18"/>
        </w:rPr>
        <w:t>τις εθνικές αποφάσεις μετά την ψήφιση του μεταβατικού κανονισμού της ΕΕ για το καθεστώς βασικής ενίσχυσης 2020</w:t>
      </w:r>
      <w:r w:rsidRPr="00E603C0">
        <w:rPr>
          <w:rFonts w:ascii="Calibri" w:hAnsi="Calibri" w:cs="Calibri"/>
          <w:b/>
          <w:bCs/>
        </w:rPr>
        <w:t>.</w:t>
      </w:r>
    </w:p>
    <w:p w:rsidR="00B7532B" w:rsidRPr="005C4F04" w:rsidRDefault="00B7532B" w:rsidP="00B7532B">
      <w:pPr>
        <w:jc w:val="both"/>
        <w:rPr>
          <w:rFonts w:ascii="Tahoma" w:hAnsi="Tahoma" w:cs="Tahoma"/>
          <w:b/>
          <w:bCs/>
          <w:sz w:val="18"/>
          <w:szCs w:val="18"/>
        </w:rPr>
      </w:pPr>
      <w:r w:rsidRPr="005C4F04">
        <w:rPr>
          <w:rFonts w:ascii="Calibri" w:hAnsi="Calibri" w:cs="Calibri"/>
          <w:b/>
          <w:bCs/>
          <w:sz w:val="20"/>
          <w:szCs w:val="20"/>
        </w:rPr>
        <w:lastRenderedPageBreak/>
        <w:t>1</w:t>
      </w:r>
      <w:r w:rsidRPr="005C4F04">
        <w:rPr>
          <w:rFonts w:ascii="Calibri" w:hAnsi="Calibri" w:cs="Calibri"/>
          <w:b/>
          <w:bCs/>
          <w:sz w:val="22"/>
          <w:szCs w:val="22"/>
        </w:rPr>
        <w:t xml:space="preserve">. </w:t>
      </w:r>
      <w:r w:rsidRPr="005C4F04">
        <w:rPr>
          <w:rFonts w:ascii="Calibri" w:hAnsi="Calibri" w:cs="Calibri"/>
          <w:sz w:val="22"/>
          <w:szCs w:val="22"/>
        </w:rPr>
        <w:t>ο/η  ……………………………………………….  του ………………………… αποδέχεται  ........ αριθμό δικαιωμάτων</w:t>
      </w:r>
      <w:r>
        <w:rPr>
          <w:rFonts w:ascii="Calibri" w:hAnsi="Calibri" w:cs="Calibri"/>
          <w:sz w:val="22"/>
          <w:szCs w:val="22"/>
        </w:rPr>
        <w:t xml:space="preserve"> </w:t>
      </w:r>
      <w:r w:rsidRPr="005C4F04">
        <w:rPr>
          <w:rFonts w:ascii="Calibri" w:hAnsi="Calibri" w:cs="Calibri"/>
          <w:sz w:val="22"/>
          <w:szCs w:val="22"/>
        </w:rPr>
        <w:t>(ΔΒΕ)</w:t>
      </w:r>
    </w:p>
    <w:tbl>
      <w:tblPr>
        <w:tblW w:w="1024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550"/>
        <w:gridCol w:w="2552"/>
        <w:gridCol w:w="2550"/>
        <w:gridCol w:w="2594"/>
      </w:tblGrid>
      <w:tr w:rsidR="00B7532B" w:rsidRPr="005C4F04" w:rsidTr="0074109E">
        <w:tc>
          <w:tcPr>
            <w:tcW w:w="2550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hAnsi="Calibri" w:cs="Calibri"/>
                <w:sz w:val="20"/>
              </w:rPr>
            </w:pPr>
            <w:r w:rsidRPr="005C4F04">
              <w:rPr>
                <w:rFonts w:ascii="Calibri" w:hAnsi="Calibri" w:cs="Calibri"/>
                <w:sz w:val="20"/>
                <w:szCs w:val="22"/>
              </w:rPr>
              <w:t>ΠΡΟΕΛΕΥΣΗ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eastAsia="Calibri" w:hAnsi="Calibri" w:cs="Calibri"/>
                <w:sz w:val="20"/>
              </w:rPr>
            </w:pPr>
            <w:r w:rsidRPr="005C4F04">
              <w:rPr>
                <w:rFonts w:ascii="Calibri" w:hAnsi="Calibri" w:cs="Calibri"/>
                <w:sz w:val="20"/>
                <w:szCs w:val="22"/>
              </w:rPr>
              <w:t>ΠΕΡΙΦΕΡΕΙΑ</w:t>
            </w:r>
          </w:p>
        </w:tc>
        <w:tc>
          <w:tcPr>
            <w:tcW w:w="2550" w:type="dxa"/>
            <w:tcBorders>
              <w:bottom w:val="single" w:sz="4" w:space="0" w:color="auto"/>
            </w:tcBorders>
            <w:shd w:val="clear" w:color="auto" w:fill="auto"/>
          </w:tcPr>
          <w:p w:rsidR="00B7532B" w:rsidRPr="00DA0999" w:rsidRDefault="00B7532B" w:rsidP="0074109E">
            <w:pPr>
              <w:pStyle w:val="a3"/>
              <w:jc w:val="both"/>
              <w:rPr>
                <w:rFonts w:ascii="Calibri" w:hAnsi="Calibri" w:cs="Calibri"/>
                <w:sz w:val="20"/>
                <w:lang w:val="en-US"/>
              </w:rPr>
            </w:pPr>
            <w:r w:rsidRPr="005C4F04">
              <w:rPr>
                <w:rFonts w:ascii="Calibri" w:eastAsia="Calibri" w:hAnsi="Calibri" w:cs="Calibri"/>
                <w:sz w:val="20"/>
                <w:szCs w:val="22"/>
              </w:rPr>
              <w:t xml:space="preserve"> </w:t>
            </w:r>
            <w:r w:rsidRPr="005C4F04">
              <w:rPr>
                <w:rFonts w:ascii="Calibri" w:hAnsi="Calibri" w:cs="Calibri"/>
                <w:sz w:val="20"/>
                <w:szCs w:val="22"/>
              </w:rPr>
              <w:t xml:space="preserve">ΜΟΝΑΔΙΑΙΑ ΑΞΙΑ </w:t>
            </w:r>
            <w:r>
              <w:rPr>
                <w:rFonts w:ascii="Calibri" w:hAnsi="Calibri" w:cs="Calibri"/>
                <w:sz w:val="20"/>
                <w:szCs w:val="22"/>
                <w:lang w:val="en-US"/>
              </w:rPr>
              <w:t>2020</w:t>
            </w:r>
            <w: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  <w:t>*</w:t>
            </w:r>
          </w:p>
        </w:tc>
        <w:tc>
          <w:tcPr>
            <w:tcW w:w="2594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hAnsi="Calibri" w:cs="Calibri"/>
                <w:sz w:val="20"/>
              </w:rPr>
            </w:pPr>
            <w:r w:rsidRPr="005C4F04">
              <w:rPr>
                <w:rFonts w:ascii="Calibri" w:hAnsi="Calibri" w:cs="Calibri"/>
                <w:sz w:val="20"/>
                <w:szCs w:val="22"/>
              </w:rPr>
              <w:t>ΑΡΙΘΜΟΣ</w:t>
            </w:r>
          </w:p>
        </w:tc>
      </w:tr>
      <w:tr w:rsidR="00B7532B" w:rsidRPr="005C4F04" w:rsidTr="0074109E"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B7532B" w:rsidRPr="005C4F04" w:rsidTr="0074109E"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B7532B" w:rsidRPr="005C4F04" w:rsidTr="0074109E"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</w:tr>
    </w:tbl>
    <w:p w:rsidR="00B7532B" w:rsidRPr="005C4F04" w:rsidRDefault="00B7532B" w:rsidP="00B7532B">
      <w:pPr>
        <w:tabs>
          <w:tab w:val="left" w:pos="540"/>
        </w:tabs>
        <w:spacing w:line="360" w:lineRule="auto"/>
        <w:ind w:left="267"/>
        <w:jc w:val="both"/>
        <w:rPr>
          <w:rFonts w:ascii="Calibri" w:hAnsi="Calibri" w:cs="Calibri"/>
          <w:b/>
          <w:bCs/>
          <w:sz w:val="22"/>
          <w:szCs w:val="22"/>
        </w:rPr>
      </w:pPr>
      <w:r w:rsidRPr="005C4F04">
        <w:rPr>
          <w:rFonts w:ascii="Calibri" w:hAnsi="Calibri" w:cs="Calibri"/>
          <w:sz w:val="22"/>
          <w:szCs w:val="22"/>
        </w:rPr>
        <w:tab/>
        <w:t xml:space="preserve">      </w:t>
      </w:r>
      <w:r w:rsidRPr="005C4F04">
        <w:rPr>
          <w:rFonts w:ascii="Calibri" w:eastAsia="Calibri" w:hAnsi="Calibri" w:cs="Calibri"/>
          <w:sz w:val="22"/>
          <w:szCs w:val="22"/>
        </w:rPr>
        <w:t xml:space="preserve">                                                                       </w:t>
      </w:r>
    </w:p>
    <w:p w:rsidR="00B7532B" w:rsidRPr="005C4F04" w:rsidRDefault="00B7532B" w:rsidP="00B7532B">
      <w:pPr>
        <w:jc w:val="both"/>
        <w:rPr>
          <w:rFonts w:ascii="Calibri" w:hAnsi="Calibri" w:cs="Calibri"/>
          <w:sz w:val="22"/>
          <w:szCs w:val="22"/>
        </w:rPr>
      </w:pPr>
      <w:r w:rsidRPr="005C4F04">
        <w:rPr>
          <w:rFonts w:ascii="Calibri" w:hAnsi="Calibri" w:cs="Calibri"/>
          <w:b/>
          <w:bCs/>
          <w:sz w:val="22"/>
          <w:szCs w:val="22"/>
        </w:rPr>
        <w:t xml:space="preserve">2. </w:t>
      </w:r>
      <w:r w:rsidRPr="005C4F04">
        <w:rPr>
          <w:rFonts w:ascii="Calibri" w:hAnsi="Calibri" w:cs="Calibri"/>
          <w:sz w:val="22"/>
          <w:szCs w:val="22"/>
        </w:rPr>
        <w:t>ο/η  ……………………………………………….  του ………………………… αποδέχεται  ........ αριθμό δικαιωμάτων (ΔΒΕ)</w:t>
      </w:r>
    </w:p>
    <w:tbl>
      <w:tblPr>
        <w:tblW w:w="1024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550"/>
        <w:gridCol w:w="2552"/>
        <w:gridCol w:w="2550"/>
        <w:gridCol w:w="2594"/>
      </w:tblGrid>
      <w:tr w:rsidR="00B7532B" w:rsidRPr="005C4F04" w:rsidTr="0074109E">
        <w:tc>
          <w:tcPr>
            <w:tcW w:w="2550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hAnsi="Calibri" w:cs="Calibri"/>
                <w:sz w:val="20"/>
              </w:rPr>
            </w:pPr>
            <w:r w:rsidRPr="005C4F04">
              <w:rPr>
                <w:rFonts w:ascii="Calibri" w:hAnsi="Calibri" w:cs="Calibri"/>
                <w:sz w:val="20"/>
                <w:szCs w:val="22"/>
              </w:rPr>
              <w:t>ΠΡΟΕΛΕΥΣΗ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eastAsia="Calibri" w:hAnsi="Calibri" w:cs="Calibri"/>
                <w:sz w:val="20"/>
              </w:rPr>
            </w:pPr>
            <w:r w:rsidRPr="005C4F04">
              <w:rPr>
                <w:rFonts w:ascii="Calibri" w:hAnsi="Calibri" w:cs="Calibri"/>
                <w:sz w:val="20"/>
                <w:szCs w:val="22"/>
              </w:rPr>
              <w:t>ΠΕΡΙΦΕΡΕΙΑ</w:t>
            </w:r>
          </w:p>
        </w:tc>
        <w:tc>
          <w:tcPr>
            <w:tcW w:w="2550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hAnsi="Calibri" w:cs="Calibri"/>
                <w:sz w:val="20"/>
              </w:rPr>
            </w:pPr>
            <w:r w:rsidRPr="005C4F04">
              <w:rPr>
                <w:rFonts w:ascii="Calibri" w:eastAsia="Calibri" w:hAnsi="Calibri" w:cs="Calibri"/>
                <w:sz w:val="20"/>
                <w:szCs w:val="22"/>
              </w:rPr>
              <w:t xml:space="preserve"> </w:t>
            </w:r>
            <w:r w:rsidRPr="005C4F04">
              <w:rPr>
                <w:rFonts w:ascii="Calibri" w:hAnsi="Calibri" w:cs="Calibri"/>
                <w:sz w:val="20"/>
                <w:szCs w:val="22"/>
              </w:rPr>
              <w:t xml:space="preserve">ΜΟΝΑΔΙΑΙΑ ΑΞΙΑ </w:t>
            </w:r>
            <w:r>
              <w:rPr>
                <w:rFonts w:ascii="Calibri" w:hAnsi="Calibri" w:cs="Calibri"/>
                <w:sz w:val="20"/>
                <w:szCs w:val="22"/>
                <w:lang w:val="en-US"/>
              </w:rPr>
              <w:t>2020</w:t>
            </w:r>
            <w: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  <w:t>*</w:t>
            </w:r>
          </w:p>
        </w:tc>
        <w:tc>
          <w:tcPr>
            <w:tcW w:w="2594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hAnsi="Calibri" w:cs="Calibri"/>
                <w:sz w:val="20"/>
              </w:rPr>
            </w:pPr>
            <w:r w:rsidRPr="005C4F04">
              <w:rPr>
                <w:rFonts w:ascii="Calibri" w:hAnsi="Calibri" w:cs="Calibri"/>
                <w:sz w:val="20"/>
                <w:szCs w:val="22"/>
              </w:rPr>
              <w:t>ΑΡΙΘΜΟΣ</w:t>
            </w:r>
          </w:p>
        </w:tc>
      </w:tr>
      <w:tr w:rsidR="00B7532B" w:rsidRPr="005C4F04" w:rsidTr="0074109E"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B7532B" w:rsidRPr="005C4F04" w:rsidTr="0074109E"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B7532B" w:rsidRPr="005C4F04" w:rsidTr="0074109E"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</w:tr>
    </w:tbl>
    <w:p w:rsidR="00B7532B" w:rsidRPr="005C4F04" w:rsidRDefault="00B7532B" w:rsidP="00B7532B">
      <w:pPr>
        <w:jc w:val="both"/>
        <w:rPr>
          <w:rFonts w:ascii="Calibri" w:hAnsi="Calibri" w:cs="Calibri"/>
          <w:b/>
          <w:bCs/>
          <w:sz w:val="22"/>
          <w:szCs w:val="22"/>
        </w:rPr>
      </w:pPr>
      <w:r w:rsidRPr="005C4F04">
        <w:rPr>
          <w:rFonts w:ascii="Calibri" w:hAnsi="Calibri" w:cs="Calibri"/>
          <w:sz w:val="22"/>
          <w:szCs w:val="22"/>
        </w:rPr>
        <w:tab/>
      </w:r>
      <w:r w:rsidRPr="005C4F04">
        <w:rPr>
          <w:rFonts w:ascii="Calibri" w:hAnsi="Calibri" w:cs="Calibri"/>
          <w:sz w:val="22"/>
          <w:szCs w:val="22"/>
        </w:rPr>
        <w:tab/>
      </w:r>
      <w:r w:rsidRPr="005C4F04">
        <w:rPr>
          <w:rFonts w:ascii="Calibri" w:hAnsi="Calibri" w:cs="Calibri"/>
          <w:sz w:val="22"/>
          <w:szCs w:val="22"/>
        </w:rPr>
        <w:tab/>
      </w:r>
      <w:r w:rsidRPr="005C4F04">
        <w:rPr>
          <w:rFonts w:ascii="Calibri" w:hAnsi="Calibri" w:cs="Calibri"/>
          <w:sz w:val="22"/>
          <w:szCs w:val="22"/>
        </w:rPr>
        <w:tab/>
      </w:r>
      <w:r w:rsidRPr="005C4F04">
        <w:rPr>
          <w:rFonts w:ascii="Calibri" w:hAnsi="Calibri" w:cs="Calibri"/>
          <w:sz w:val="22"/>
          <w:szCs w:val="22"/>
        </w:rPr>
        <w:tab/>
      </w:r>
      <w:r w:rsidRPr="005C4F04">
        <w:rPr>
          <w:rFonts w:ascii="Calibri" w:hAnsi="Calibri" w:cs="Calibri"/>
          <w:sz w:val="22"/>
          <w:szCs w:val="22"/>
        </w:rPr>
        <w:tab/>
      </w:r>
      <w:r w:rsidRPr="005C4F04">
        <w:rPr>
          <w:rFonts w:ascii="Calibri" w:hAnsi="Calibri" w:cs="Calibri"/>
          <w:sz w:val="22"/>
          <w:szCs w:val="22"/>
        </w:rPr>
        <w:tab/>
      </w:r>
      <w:r w:rsidRPr="005C4F04">
        <w:rPr>
          <w:rFonts w:ascii="Calibri" w:hAnsi="Calibri" w:cs="Calibri"/>
          <w:sz w:val="22"/>
          <w:szCs w:val="22"/>
        </w:rPr>
        <w:tab/>
      </w:r>
      <w:r w:rsidRPr="005C4F04">
        <w:rPr>
          <w:rFonts w:ascii="Calibri" w:hAnsi="Calibri" w:cs="Calibri"/>
          <w:sz w:val="22"/>
          <w:szCs w:val="22"/>
        </w:rPr>
        <w:tab/>
      </w:r>
      <w:r w:rsidRPr="005C4F04">
        <w:rPr>
          <w:rFonts w:ascii="Calibri" w:hAnsi="Calibri" w:cs="Calibri"/>
          <w:sz w:val="22"/>
          <w:szCs w:val="22"/>
        </w:rPr>
        <w:tab/>
      </w:r>
      <w:r w:rsidRPr="005C4F04">
        <w:rPr>
          <w:rFonts w:ascii="Calibri" w:hAnsi="Calibri" w:cs="Calibri"/>
          <w:sz w:val="22"/>
          <w:szCs w:val="22"/>
        </w:rPr>
        <w:tab/>
      </w:r>
      <w:r w:rsidRPr="005C4F04">
        <w:rPr>
          <w:rFonts w:ascii="Calibri" w:hAnsi="Calibri" w:cs="Calibri"/>
          <w:sz w:val="22"/>
          <w:szCs w:val="22"/>
        </w:rPr>
        <w:tab/>
      </w:r>
      <w:r w:rsidRPr="005C4F04">
        <w:rPr>
          <w:rFonts w:ascii="Calibri" w:hAnsi="Calibri" w:cs="Calibri"/>
          <w:sz w:val="22"/>
          <w:szCs w:val="22"/>
        </w:rPr>
        <w:tab/>
      </w:r>
      <w:r w:rsidRPr="005C4F04">
        <w:rPr>
          <w:rFonts w:ascii="Calibri" w:hAnsi="Calibri" w:cs="Calibri"/>
          <w:sz w:val="22"/>
          <w:szCs w:val="22"/>
        </w:rPr>
        <w:tab/>
        <w:t xml:space="preserve">     </w:t>
      </w:r>
    </w:p>
    <w:p w:rsidR="00B7532B" w:rsidRPr="005C4F04" w:rsidRDefault="00B7532B" w:rsidP="00B7532B">
      <w:pPr>
        <w:jc w:val="both"/>
        <w:rPr>
          <w:rFonts w:ascii="Calibri" w:hAnsi="Calibri" w:cs="Calibri"/>
          <w:sz w:val="22"/>
          <w:szCs w:val="22"/>
        </w:rPr>
      </w:pPr>
      <w:r w:rsidRPr="005C4F04">
        <w:rPr>
          <w:rFonts w:ascii="Calibri" w:hAnsi="Calibri" w:cs="Calibri"/>
          <w:b/>
          <w:bCs/>
          <w:sz w:val="22"/>
          <w:szCs w:val="22"/>
        </w:rPr>
        <w:t xml:space="preserve">3. </w:t>
      </w:r>
      <w:r w:rsidRPr="005C4F04">
        <w:rPr>
          <w:rFonts w:ascii="Calibri" w:hAnsi="Calibri" w:cs="Calibri"/>
          <w:sz w:val="22"/>
          <w:szCs w:val="22"/>
        </w:rPr>
        <w:t>ο/η  ………………………………………</w:t>
      </w:r>
      <w:r>
        <w:rPr>
          <w:rFonts w:ascii="Calibri" w:hAnsi="Calibri" w:cs="Calibri"/>
          <w:sz w:val="22"/>
          <w:szCs w:val="22"/>
        </w:rPr>
        <w:t>..</w:t>
      </w:r>
      <w:r w:rsidRPr="005C4F04">
        <w:rPr>
          <w:rFonts w:ascii="Calibri" w:hAnsi="Calibri" w:cs="Calibri"/>
          <w:sz w:val="22"/>
          <w:szCs w:val="22"/>
        </w:rPr>
        <w:t>…….  του ………………………… αποδέχεται  ........ αριθμό δικαιωμάτων (ΔΒΕ)</w:t>
      </w:r>
    </w:p>
    <w:tbl>
      <w:tblPr>
        <w:tblW w:w="1024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550"/>
        <w:gridCol w:w="2552"/>
        <w:gridCol w:w="2550"/>
        <w:gridCol w:w="2594"/>
      </w:tblGrid>
      <w:tr w:rsidR="00B7532B" w:rsidRPr="005C4F04" w:rsidTr="0074109E">
        <w:tc>
          <w:tcPr>
            <w:tcW w:w="2550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hAnsi="Calibri" w:cs="Calibri"/>
                <w:sz w:val="20"/>
              </w:rPr>
            </w:pPr>
            <w:r w:rsidRPr="005C4F04">
              <w:rPr>
                <w:rFonts w:ascii="Calibri" w:hAnsi="Calibri" w:cs="Calibri"/>
                <w:sz w:val="20"/>
                <w:szCs w:val="22"/>
              </w:rPr>
              <w:t>ΠΡΟΕΛΕΥΣΗ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eastAsia="Calibri" w:hAnsi="Calibri" w:cs="Calibri"/>
                <w:sz w:val="20"/>
              </w:rPr>
            </w:pPr>
            <w:r w:rsidRPr="005C4F04">
              <w:rPr>
                <w:rFonts w:ascii="Calibri" w:hAnsi="Calibri" w:cs="Calibri"/>
                <w:sz w:val="20"/>
                <w:szCs w:val="22"/>
              </w:rPr>
              <w:t>ΠΕΡΙΦΕΡΕΙΑ</w:t>
            </w:r>
          </w:p>
        </w:tc>
        <w:tc>
          <w:tcPr>
            <w:tcW w:w="2550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hAnsi="Calibri" w:cs="Calibri"/>
                <w:sz w:val="20"/>
              </w:rPr>
            </w:pPr>
            <w:r w:rsidRPr="005C4F04">
              <w:rPr>
                <w:rFonts w:ascii="Calibri" w:eastAsia="Calibri" w:hAnsi="Calibri" w:cs="Calibri"/>
                <w:sz w:val="20"/>
                <w:szCs w:val="22"/>
              </w:rPr>
              <w:t xml:space="preserve"> </w:t>
            </w:r>
            <w:r w:rsidRPr="005C4F04">
              <w:rPr>
                <w:rFonts w:ascii="Calibri" w:hAnsi="Calibri" w:cs="Calibri"/>
                <w:sz w:val="20"/>
                <w:szCs w:val="22"/>
              </w:rPr>
              <w:t xml:space="preserve">ΜΟΝΑΔΙΑΙΑ ΑΞΙΑ </w:t>
            </w:r>
            <w:r>
              <w:rPr>
                <w:rFonts w:ascii="Calibri" w:hAnsi="Calibri" w:cs="Calibri"/>
                <w:sz w:val="20"/>
                <w:szCs w:val="22"/>
                <w:lang w:val="en-US"/>
              </w:rPr>
              <w:t>2020</w:t>
            </w:r>
            <w: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  <w:t>*</w:t>
            </w:r>
          </w:p>
        </w:tc>
        <w:tc>
          <w:tcPr>
            <w:tcW w:w="2594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hAnsi="Calibri" w:cs="Calibri"/>
                <w:sz w:val="20"/>
              </w:rPr>
            </w:pPr>
            <w:r w:rsidRPr="005C4F04">
              <w:rPr>
                <w:rFonts w:ascii="Calibri" w:hAnsi="Calibri" w:cs="Calibri"/>
                <w:sz w:val="20"/>
                <w:szCs w:val="22"/>
              </w:rPr>
              <w:t>ΑΡΙΘΜΟΣ</w:t>
            </w:r>
          </w:p>
        </w:tc>
      </w:tr>
      <w:tr w:rsidR="00B7532B" w:rsidRPr="005C4F04" w:rsidTr="0074109E"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B7532B" w:rsidRPr="005C4F04" w:rsidTr="0074109E"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B7532B" w:rsidRPr="005C4F04" w:rsidTr="0074109E"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</w:tr>
    </w:tbl>
    <w:p w:rsidR="00B7532B" w:rsidRPr="005C4F04" w:rsidRDefault="00B7532B" w:rsidP="00B7532B">
      <w:pPr>
        <w:jc w:val="both"/>
        <w:rPr>
          <w:rFonts w:ascii="Calibri" w:hAnsi="Calibri"/>
          <w:sz w:val="22"/>
          <w:szCs w:val="22"/>
        </w:rPr>
      </w:pPr>
    </w:p>
    <w:p w:rsidR="00B7532B" w:rsidRPr="005C4F04" w:rsidRDefault="00B7532B" w:rsidP="00B7532B">
      <w:pPr>
        <w:jc w:val="both"/>
        <w:rPr>
          <w:rFonts w:ascii="Calibri" w:hAnsi="Calibri" w:cs="Calibri"/>
          <w:sz w:val="22"/>
          <w:szCs w:val="22"/>
        </w:rPr>
      </w:pPr>
      <w:r w:rsidRPr="005C4F04">
        <w:rPr>
          <w:rFonts w:ascii="Calibri" w:hAnsi="Calibri" w:cs="Calibri"/>
          <w:b/>
          <w:bCs/>
          <w:sz w:val="22"/>
          <w:szCs w:val="22"/>
        </w:rPr>
        <w:t xml:space="preserve">4. </w:t>
      </w:r>
      <w:r w:rsidRPr="005C4F04">
        <w:rPr>
          <w:rFonts w:ascii="Calibri" w:hAnsi="Calibri" w:cs="Calibri"/>
          <w:sz w:val="22"/>
          <w:szCs w:val="22"/>
        </w:rPr>
        <w:t>ο/η  ……………………………</w:t>
      </w:r>
      <w:r>
        <w:rPr>
          <w:rFonts w:ascii="Calibri" w:hAnsi="Calibri" w:cs="Calibri"/>
          <w:sz w:val="22"/>
          <w:szCs w:val="22"/>
        </w:rPr>
        <w:t>…</w:t>
      </w:r>
      <w:r w:rsidRPr="005C4F04">
        <w:rPr>
          <w:rFonts w:ascii="Calibri" w:hAnsi="Calibri" w:cs="Calibri"/>
          <w:sz w:val="22"/>
          <w:szCs w:val="22"/>
        </w:rPr>
        <w:t>……………….  του ………………………… αποδέχεται  ........ αριθμό δικαιωμάτων (ΔΒΕ)</w:t>
      </w:r>
    </w:p>
    <w:tbl>
      <w:tblPr>
        <w:tblW w:w="10246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2550"/>
        <w:gridCol w:w="2552"/>
        <w:gridCol w:w="2550"/>
        <w:gridCol w:w="2594"/>
      </w:tblGrid>
      <w:tr w:rsidR="00B7532B" w:rsidRPr="005C4F04" w:rsidTr="0074109E">
        <w:tc>
          <w:tcPr>
            <w:tcW w:w="2550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hAnsi="Calibri" w:cs="Calibri"/>
                <w:sz w:val="20"/>
              </w:rPr>
            </w:pPr>
            <w:r w:rsidRPr="005C4F04">
              <w:rPr>
                <w:rFonts w:ascii="Calibri" w:hAnsi="Calibri" w:cs="Calibri"/>
                <w:sz w:val="20"/>
                <w:szCs w:val="22"/>
              </w:rPr>
              <w:t>ΠΡΟΕΛΕΥΣΗ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eastAsia="Calibri" w:hAnsi="Calibri" w:cs="Calibri"/>
                <w:sz w:val="20"/>
              </w:rPr>
            </w:pPr>
            <w:r w:rsidRPr="005C4F04">
              <w:rPr>
                <w:rFonts w:ascii="Calibri" w:hAnsi="Calibri" w:cs="Calibri"/>
                <w:sz w:val="20"/>
                <w:szCs w:val="22"/>
              </w:rPr>
              <w:t>ΠΕΡΙΦΕΡΕΙΑ</w:t>
            </w:r>
          </w:p>
        </w:tc>
        <w:tc>
          <w:tcPr>
            <w:tcW w:w="2550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hAnsi="Calibri" w:cs="Calibri"/>
                <w:sz w:val="20"/>
              </w:rPr>
            </w:pPr>
            <w:r w:rsidRPr="005C4F04">
              <w:rPr>
                <w:rFonts w:ascii="Calibri" w:eastAsia="Calibri" w:hAnsi="Calibri" w:cs="Calibri"/>
                <w:sz w:val="20"/>
                <w:szCs w:val="22"/>
              </w:rPr>
              <w:t xml:space="preserve"> </w:t>
            </w:r>
            <w:r w:rsidRPr="005C4F04">
              <w:rPr>
                <w:rFonts w:ascii="Calibri" w:hAnsi="Calibri" w:cs="Calibri"/>
                <w:sz w:val="20"/>
                <w:szCs w:val="22"/>
              </w:rPr>
              <w:t xml:space="preserve">ΜΟΝΑΔΙΑΙΑ ΑΞΙΑ </w:t>
            </w:r>
            <w:r>
              <w:rPr>
                <w:rFonts w:ascii="Calibri" w:hAnsi="Calibri" w:cs="Calibri"/>
                <w:sz w:val="20"/>
                <w:szCs w:val="22"/>
                <w:lang w:val="en-US"/>
              </w:rPr>
              <w:t>2020</w:t>
            </w:r>
            <w:r>
              <w:rPr>
                <w:rFonts w:ascii="Calibri" w:hAnsi="Calibri" w:cs="Calibri"/>
                <w:color w:val="000000"/>
                <w:sz w:val="18"/>
                <w:szCs w:val="18"/>
                <w:lang w:val="en-US"/>
              </w:rPr>
              <w:t>*</w:t>
            </w:r>
          </w:p>
        </w:tc>
        <w:tc>
          <w:tcPr>
            <w:tcW w:w="2594" w:type="dxa"/>
            <w:tcBorders>
              <w:bottom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jc w:val="both"/>
              <w:rPr>
                <w:rFonts w:ascii="Calibri" w:hAnsi="Calibri" w:cs="Calibri"/>
                <w:sz w:val="20"/>
              </w:rPr>
            </w:pPr>
            <w:r w:rsidRPr="005C4F04">
              <w:rPr>
                <w:rFonts w:ascii="Calibri" w:hAnsi="Calibri" w:cs="Calibri"/>
                <w:sz w:val="20"/>
                <w:szCs w:val="22"/>
              </w:rPr>
              <w:t>ΑΡΙΘΜΟΣ</w:t>
            </w:r>
          </w:p>
        </w:tc>
      </w:tr>
      <w:tr w:rsidR="00B7532B" w:rsidRPr="005C4F04" w:rsidTr="0074109E"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B7532B" w:rsidRPr="005C4F04" w:rsidTr="0074109E"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</w:tr>
      <w:tr w:rsidR="00B7532B" w:rsidRPr="005C4F04" w:rsidTr="0074109E"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  <w:tc>
          <w:tcPr>
            <w:tcW w:w="2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532B" w:rsidRPr="005C4F04" w:rsidRDefault="00B7532B" w:rsidP="0074109E">
            <w:pPr>
              <w:pStyle w:val="a3"/>
              <w:snapToGrid w:val="0"/>
              <w:jc w:val="both"/>
              <w:rPr>
                <w:rFonts w:ascii="Calibri" w:hAnsi="Calibri" w:cs="Calibri"/>
                <w:sz w:val="20"/>
              </w:rPr>
            </w:pPr>
          </w:p>
        </w:tc>
      </w:tr>
    </w:tbl>
    <w:p w:rsidR="00B7532B" w:rsidRPr="005C4F04" w:rsidRDefault="00B7532B" w:rsidP="00B7532B">
      <w:pPr>
        <w:jc w:val="both"/>
        <w:rPr>
          <w:rFonts w:ascii="Calibri" w:hAnsi="Calibri" w:cs="Calibri"/>
          <w:b/>
          <w:bCs/>
          <w:sz w:val="18"/>
          <w:szCs w:val="18"/>
        </w:rPr>
      </w:pPr>
      <w:r w:rsidRPr="005C4F04">
        <w:rPr>
          <w:rFonts w:ascii="Calibri" w:hAnsi="Calibri" w:cs="Calibri"/>
        </w:rPr>
        <w:tab/>
      </w:r>
      <w:r w:rsidRPr="005C4F04">
        <w:rPr>
          <w:rFonts w:ascii="Calibri" w:eastAsia="Calibri" w:hAnsi="Calibri" w:cs="Calibri"/>
        </w:rPr>
        <w:t xml:space="preserve">                                                          </w:t>
      </w:r>
      <w:r w:rsidRPr="005C4F04">
        <w:rPr>
          <w:rFonts w:ascii="Calibri" w:hAnsi="Calibri" w:cs="Calibri"/>
        </w:rPr>
        <w:t xml:space="preserve"> </w:t>
      </w:r>
    </w:p>
    <w:p w:rsidR="00B7532B" w:rsidRPr="005C4F04" w:rsidRDefault="00B7532B" w:rsidP="00B7532B">
      <w:pPr>
        <w:jc w:val="both"/>
        <w:rPr>
          <w:rFonts w:ascii="Calibri" w:hAnsi="Calibri" w:cs="Calibri"/>
          <w:sz w:val="22"/>
        </w:rPr>
      </w:pPr>
      <w:r w:rsidRPr="005C4F04">
        <w:rPr>
          <w:rFonts w:ascii="Calibri" w:hAnsi="Calibri" w:cs="Calibri"/>
          <w:b/>
          <w:bCs/>
          <w:sz w:val="18"/>
          <w:szCs w:val="18"/>
        </w:rPr>
        <w:t xml:space="preserve">Η  παρούσα υποβάλλεται στον ΟΠΕΚΕΠΕ  προκειμένου να πραγματοποιηθεί μεταβίβαση δικαιωμάτων λόγω κληρονομιάς </w:t>
      </w:r>
    </w:p>
    <w:p w:rsidR="00B7532B" w:rsidRPr="005C4F04" w:rsidRDefault="00B7532B" w:rsidP="00B7532B">
      <w:pPr>
        <w:pStyle w:val="a4"/>
        <w:ind w:left="0" w:right="484"/>
        <w:jc w:val="center"/>
        <w:rPr>
          <w:rFonts w:ascii="Calibri" w:hAnsi="Calibri" w:cs="Calibri"/>
          <w:sz w:val="18"/>
        </w:rPr>
      </w:pPr>
      <w:r w:rsidRPr="005C4F04">
        <w:rPr>
          <w:rFonts w:ascii="Calibri" w:hAnsi="Calibri" w:cs="Calibri"/>
          <w:sz w:val="20"/>
          <w:szCs w:val="20"/>
        </w:rPr>
        <w:t>Ο/Η  Δηλών/-ούσα</w:t>
      </w:r>
    </w:p>
    <w:p w:rsidR="00B7532B" w:rsidRPr="00E04040" w:rsidRDefault="00B7532B" w:rsidP="00B7532B">
      <w:pPr>
        <w:jc w:val="both"/>
        <w:rPr>
          <w:rFonts w:ascii="Calibri" w:eastAsia="Calibri" w:hAnsi="Calibri" w:cs="Calibri"/>
          <w:sz w:val="18"/>
          <w:szCs w:val="18"/>
        </w:rPr>
      </w:pPr>
      <w:r w:rsidRPr="00E04040">
        <w:rPr>
          <w:rFonts w:ascii="Calibri" w:hAnsi="Calibri" w:cs="Calibri"/>
          <w:sz w:val="22"/>
        </w:rPr>
        <w:t xml:space="preserve">1…………………………………………………  </w:t>
      </w:r>
      <w:r w:rsidRPr="00E04040">
        <w:rPr>
          <w:rFonts w:ascii="Calibri" w:hAnsi="Calibri" w:cs="Calibri"/>
          <w:sz w:val="22"/>
        </w:rPr>
        <w:tab/>
        <w:t xml:space="preserve">………………    …………………….       ……………………………………     </w:t>
      </w:r>
    </w:p>
    <w:p w:rsidR="00B7532B" w:rsidRPr="005C4F04" w:rsidRDefault="00B7532B" w:rsidP="00B7532B">
      <w:pPr>
        <w:jc w:val="both"/>
        <w:rPr>
          <w:rFonts w:ascii="Calibri" w:hAnsi="Calibri" w:cs="Calibri"/>
          <w:sz w:val="18"/>
          <w:szCs w:val="18"/>
        </w:rPr>
      </w:pPr>
      <w:r w:rsidRPr="005C4F04">
        <w:rPr>
          <w:rFonts w:ascii="Calibri" w:eastAsia="Calibri" w:hAnsi="Calibri" w:cs="Calibri"/>
          <w:sz w:val="18"/>
          <w:szCs w:val="18"/>
        </w:rPr>
        <w:t xml:space="preserve">  </w:t>
      </w:r>
      <w:r w:rsidRPr="005C4F04">
        <w:rPr>
          <w:rFonts w:ascii="Calibri" w:hAnsi="Calibri" w:cs="Calibri"/>
          <w:sz w:val="18"/>
          <w:szCs w:val="18"/>
        </w:rPr>
        <w:t xml:space="preserve">Ονοματεπώνυμο                                           </w:t>
      </w:r>
      <w:r w:rsidRPr="005C4F04">
        <w:rPr>
          <w:rFonts w:ascii="Calibri" w:hAnsi="Calibri" w:cs="Calibri"/>
          <w:sz w:val="18"/>
          <w:szCs w:val="18"/>
        </w:rPr>
        <w:tab/>
        <w:t>Υπογραφή            Ημερομηνία             Βεβαίωση για το γνήσιο της υπογραφής</w:t>
      </w:r>
    </w:p>
    <w:p w:rsidR="00B7532B" w:rsidRPr="005C4F04" w:rsidRDefault="00B7532B" w:rsidP="00B7532B">
      <w:pPr>
        <w:jc w:val="both"/>
        <w:rPr>
          <w:rFonts w:ascii="Calibri" w:hAnsi="Calibri" w:cs="Calibri"/>
          <w:sz w:val="18"/>
          <w:szCs w:val="18"/>
        </w:rPr>
      </w:pPr>
    </w:p>
    <w:p w:rsidR="00B7532B" w:rsidRPr="005C4F04" w:rsidRDefault="00B7532B" w:rsidP="00B7532B">
      <w:pPr>
        <w:jc w:val="both"/>
        <w:rPr>
          <w:rFonts w:ascii="Calibri" w:hAnsi="Calibri" w:cs="Calibri"/>
          <w:sz w:val="18"/>
          <w:szCs w:val="18"/>
        </w:rPr>
      </w:pPr>
    </w:p>
    <w:p w:rsidR="00B7532B" w:rsidRPr="005C4F04" w:rsidRDefault="00B7532B" w:rsidP="00B7532B">
      <w:pPr>
        <w:jc w:val="both"/>
        <w:rPr>
          <w:rFonts w:ascii="Calibri" w:eastAsia="Calibri" w:hAnsi="Calibri" w:cs="Calibri"/>
          <w:sz w:val="18"/>
          <w:szCs w:val="18"/>
        </w:rPr>
      </w:pPr>
      <w:r w:rsidRPr="005C4F04">
        <w:rPr>
          <w:rFonts w:ascii="Calibri" w:hAnsi="Calibri" w:cs="Calibri"/>
          <w:sz w:val="22"/>
        </w:rPr>
        <w:t>2. ………………</w:t>
      </w:r>
      <w:r>
        <w:rPr>
          <w:rFonts w:ascii="Calibri" w:hAnsi="Calibri" w:cs="Calibri"/>
          <w:sz w:val="22"/>
        </w:rPr>
        <w:t>………………………………</w:t>
      </w:r>
      <w:r w:rsidRPr="005C4F04">
        <w:rPr>
          <w:rFonts w:ascii="Calibri" w:hAnsi="Calibri" w:cs="Calibri"/>
          <w:sz w:val="22"/>
        </w:rPr>
        <w:t xml:space="preserve"> </w:t>
      </w:r>
      <w:r w:rsidRPr="00607849">
        <w:rPr>
          <w:rFonts w:ascii="Calibri" w:hAnsi="Calibri" w:cs="Calibri"/>
          <w:sz w:val="22"/>
        </w:rPr>
        <w:t xml:space="preserve"> </w:t>
      </w:r>
      <w:r w:rsidRPr="00607849">
        <w:rPr>
          <w:rFonts w:ascii="Calibri" w:hAnsi="Calibri" w:cs="Calibri"/>
          <w:sz w:val="22"/>
        </w:rPr>
        <w:tab/>
      </w:r>
      <w:r w:rsidRPr="005C4F04">
        <w:rPr>
          <w:rFonts w:ascii="Calibri" w:hAnsi="Calibri" w:cs="Calibri"/>
          <w:sz w:val="22"/>
        </w:rPr>
        <w:t xml:space="preserve">………………     …………………….    </w:t>
      </w:r>
      <w:r w:rsidRPr="00D80901">
        <w:rPr>
          <w:rFonts w:ascii="Calibri" w:hAnsi="Calibri" w:cs="Calibri"/>
          <w:sz w:val="22"/>
        </w:rPr>
        <w:t xml:space="preserve">  </w:t>
      </w:r>
      <w:r w:rsidRPr="00607849">
        <w:rPr>
          <w:rFonts w:ascii="Calibri" w:hAnsi="Calibri" w:cs="Calibri"/>
          <w:sz w:val="22"/>
        </w:rPr>
        <w:t xml:space="preserve">  </w:t>
      </w:r>
      <w:r w:rsidRPr="005C4F04">
        <w:rPr>
          <w:rFonts w:ascii="Calibri" w:hAnsi="Calibri" w:cs="Calibri"/>
          <w:sz w:val="22"/>
        </w:rPr>
        <w:t xml:space="preserve">……………………………………     </w:t>
      </w:r>
    </w:p>
    <w:p w:rsidR="00B7532B" w:rsidRPr="005C4F04" w:rsidRDefault="00B7532B" w:rsidP="00B7532B">
      <w:pPr>
        <w:jc w:val="both"/>
        <w:rPr>
          <w:rFonts w:ascii="Calibri" w:hAnsi="Calibri" w:cs="Calibri"/>
          <w:sz w:val="18"/>
          <w:szCs w:val="18"/>
        </w:rPr>
      </w:pPr>
      <w:r w:rsidRPr="005C4F04">
        <w:rPr>
          <w:rFonts w:ascii="Calibri" w:eastAsia="Calibri" w:hAnsi="Calibri" w:cs="Calibri"/>
          <w:sz w:val="18"/>
          <w:szCs w:val="18"/>
        </w:rPr>
        <w:t xml:space="preserve">  </w:t>
      </w:r>
      <w:r w:rsidRPr="005C4F04">
        <w:rPr>
          <w:rFonts w:ascii="Calibri" w:hAnsi="Calibri" w:cs="Calibri"/>
          <w:sz w:val="18"/>
          <w:szCs w:val="18"/>
        </w:rPr>
        <w:t xml:space="preserve">Ονοματεπώνυμο                                           </w:t>
      </w:r>
      <w:r w:rsidRPr="005C4F04">
        <w:rPr>
          <w:rFonts w:ascii="Calibri" w:hAnsi="Calibri" w:cs="Calibri"/>
          <w:sz w:val="18"/>
          <w:szCs w:val="18"/>
        </w:rPr>
        <w:tab/>
        <w:t>Υπογραφή           Ημερομηνία            Βεβαίωση για το γνήσιο της υπογραφής</w:t>
      </w:r>
    </w:p>
    <w:p w:rsidR="00B7532B" w:rsidRPr="005C4F04" w:rsidRDefault="00B7532B" w:rsidP="00B7532B">
      <w:pPr>
        <w:jc w:val="both"/>
        <w:rPr>
          <w:rFonts w:ascii="Calibri" w:hAnsi="Calibri" w:cs="Calibri"/>
          <w:sz w:val="18"/>
          <w:szCs w:val="18"/>
        </w:rPr>
      </w:pPr>
    </w:p>
    <w:p w:rsidR="00B7532B" w:rsidRPr="005C4F04" w:rsidRDefault="00B7532B" w:rsidP="00B7532B">
      <w:pPr>
        <w:jc w:val="both"/>
        <w:rPr>
          <w:rFonts w:ascii="Calibri" w:hAnsi="Calibri" w:cs="Calibri"/>
          <w:sz w:val="22"/>
        </w:rPr>
      </w:pPr>
    </w:p>
    <w:p w:rsidR="00B7532B" w:rsidRPr="005C4F04" w:rsidRDefault="00B7532B" w:rsidP="00B7532B">
      <w:pPr>
        <w:jc w:val="both"/>
        <w:rPr>
          <w:rFonts w:ascii="Calibri" w:eastAsia="Calibri" w:hAnsi="Calibri" w:cs="Calibri"/>
          <w:sz w:val="18"/>
          <w:szCs w:val="18"/>
        </w:rPr>
      </w:pPr>
      <w:r>
        <w:rPr>
          <w:rFonts w:ascii="Calibri" w:hAnsi="Calibri" w:cs="Calibri"/>
          <w:sz w:val="22"/>
        </w:rPr>
        <w:t>3. ………………………………………………</w:t>
      </w:r>
      <w:r w:rsidRPr="005C4F04">
        <w:rPr>
          <w:rFonts w:ascii="Calibri" w:hAnsi="Calibri" w:cs="Calibri"/>
          <w:sz w:val="22"/>
        </w:rPr>
        <w:t xml:space="preserve"> </w:t>
      </w:r>
      <w:r>
        <w:rPr>
          <w:rFonts w:ascii="Calibri" w:hAnsi="Calibri" w:cs="Calibri"/>
          <w:sz w:val="22"/>
        </w:rPr>
        <w:tab/>
      </w:r>
      <w:r w:rsidRPr="005C4F04">
        <w:rPr>
          <w:rFonts w:ascii="Calibri" w:hAnsi="Calibri" w:cs="Calibri"/>
          <w:sz w:val="22"/>
        </w:rPr>
        <w:t xml:space="preserve">………………     …………………….     </w:t>
      </w:r>
      <w:r w:rsidRPr="00D80901">
        <w:rPr>
          <w:rFonts w:ascii="Calibri" w:hAnsi="Calibri" w:cs="Calibri"/>
          <w:sz w:val="22"/>
        </w:rPr>
        <w:t xml:space="preserve">  </w:t>
      </w:r>
      <w:r w:rsidRPr="005C4F04">
        <w:rPr>
          <w:rFonts w:ascii="Calibri" w:hAnsi="Calibri" w:cs="Calibri"/>
          <w:sz w:val="22"/>
        </w:rPr>
        <w:t xml:space="preserve">……………………………………     </w:t>
      </w:r>
    </w:p>
    <w:p w:rsidR="00B7532B" w:rsidRPr="005C4F04" w:rsidRDefault="00B7532B" w:rsidP="00B7532B">
      <w:pPr>
        <w:jc w:val="both"/>
        <w:rPr>
          <w:rFonts w:ascii="Calibri" w:hAnsi="Calibri" w:cs="Calibri"/>
          <w:sz w:val="18"/>
          <w:szCs w:val="18"/>
        </w:rPr>
      </w:pPr>
      <w:r w:rsidRPr="005C4F04">
        <w:rPr>
          <w:rFonts w:ascii="Calibri" w:eastAsia="Calibri" w:hAnsi="Calibri" w:cs="Calibri"/>
          <w:sz w:val="18"/>
          <w:szCs w:val="18"/>
        </w:rPr>
        <w:t xml:space="preserve">  </w:t>
      </w:r>
      <w:r w:rsidRPr="005C4F04">
        <w:rPr>
          <w:rFonts w:ascii="Calibri" w:hAnsi="Calibri" w:cs="Calibri"/>
          <w:sz w:val="18"/>
          <w:szCs w:val="18"/>
        </w:rPr>
        <w:t xml:space="preserve">Ονοματεπώνυμο                                           </w:t>
      </w:r>
      <w:r w:rsidRPr="005C4F04">
        <w:rPr>
          <w:rFonts w:ascii="Calibri" w:hAnsi="Calibri" w:cs="Calibri"/>
          <w:sz w:val="18"/>
          <w:szCs w:val="18"/>
        </w:rPr>
        <w:tab/>
        <w:t>Υπογραφή          Ημερομηνία              Βεβαίωση για το γνήσιο της υπογραφής</w:t>
      </w:r>
    </w:p>
    <w:p w:rsidR="00B7532B" w:rsidRPr="005C4F04" w:rsidRDefault="00B7532B" w:rsidP="00B7532B">
      <w:pPr>
        <w:jc w:val="both"/>
        <w:rPr>
          <w:rFonts w:ascii="Calibri" w:hAnsi="Calibri" w:cs="Calibri"/>
          <w:sz w:val="18"/>
          <w:szCs w:val="18"/>
        </w:rPr>
      </w:pPr>
    </w:p>
    <w:p w:rsidR="00B7532B" w:rsidRPr="005C4F04" w:rsidRDefault="00B7532B" w:rsidP="00B7532B">
      <w:pPr>
        <w:jc w:val="both"/>
        <w:rPr>
          <w:rFonts w:ascii="Calibri" w:hAnsi="Calibri" w:cs="Calibri"/>
          <w:sz w:val="18"/>
          <w:szCs w:val="18"/>
        </w:rPr>
      </w:pPr>
    </w:p>
    <w:p w:rsidR="00B7532B" w:rsidRPr="005C4F04" w:rsidRDefault="00B7532B" w:rsidP="00B7532B">
      <w:pPr>
        <w:jc w:val="both"/>
        <w:rPr>
          <w:rFonts w:ascii="Calibri" w:eastAsia="Calibri" w:hAnsi="Calibri" w:cs="Calibri"/>
          <w:sz w:val="18"/>
          <w:szCs w:val="18"/>
        </w:rPr>
      </w:pPr>
      <w:r>
        <w:rPr>
          <w:rFonts w:ascii="Calibri" w:hAnsi="Calibri" w:cs="Calibri"/>
          <w:sz w:val="22"/>
        </w:rPr>
        <w:t>4. ………………………………………………</w:t>
      </w:r>
      <w:r w:rsidRPr="005C4F04">
        <w:rPr>
          <w:rFonts w:ascii="Calibri" w:hAnsi="Calibri" w:cs="Calibri"/>
          <w:sz w:val="22"/>
        </w:rPr>
        <w:t xml:space="preserve"> </w:t>
      </w:r>
      <w:r w:rsidRPr="005C4F04">
        <w:rPr>
          <w:rFonts w:ascii="Calibri" w:hAnsi="Calibri" w:cs="Calibri"/>
          <w:sz w:val="22"/>
        </w:rPr>
        <w:tab/>
        <w:t xml:space="preserve"> ………………    …………………….     </w:t>
      </w:r>
      <w:r w:rsidRPr="00B7532B">
        <w:rPr>
          <w:rFonts w:ascii="Calibri" w:hAnsi="Calibri" w:cs="Calibri"/>
          <w:sz w:val="22"/>
        </w:rPr>
        <w:t xml:space="preserve">   </w:t>
      </w:r>
      <w:r w:rsidRPr="005C4F04">
        <w:rPr>
          <w:rFonts w:ascii="Calibri" w:hAnsi="Calibri" w:cs="Calibri"/>
          <w:sz w:val="22"/>
        </w:rPr>
        <w:t>…………………………………</w:t>
      </w:r>
      <w:r w:rsidRPr="005C4F04">
        <w:rPr>
          <w:rFonts w:ascii="Calibri" w:hAnsi="Calibri" w:cs="Calibri"/>
          <w:sz w:val="20"/>
          <w:szCs w:val="20"/>
        </w:rPr>
        <w:t xml:space="preserve">…..........  </w:t>
      </w:r>
      <w:r w:rsidRPr="005C4F04">
        <w:rPr>
          <w:rFonts w:ascii="Calibri" w:hAnsi="Calibri" w:cs="Calibri"/>
          <w:sz w:val="22"/>
        </w:rPr>
        <w:t xml:space="preserve">   </w:t>
      </w:r>
    </w:p>
    <w:p w:rsidR="00B7532B" w:rsidRDefault="00B7532B" w:rsidP="00B7532B">
      <w:pPr>
        <w:jc w:val="both"/>
        <w:rPr>
          <w:rFonts w:ascii="Calibri" w:hAnsi="Calibri" w:cs="Calibri"/>
          <w:sz w:val="18"/>
          <w:szCs w:val="18"/>
        </w:rPr>
      </w:pPr>
      <w:r w:rsidRPr="005C4F04">
        <w:rPr>
          <w:rFonts w:ascii="Calibri" w:eastAsia="Calibri" w:hAnsi="Calibri" w:cs="Calibri"/>
          <w:sz w:val="18"/>
          <w:szCs w:val="18"/>
        </w:rPr>
        <w:t xml:space="preserve">  </w:t>
      </w:r>
      <w:r w:rsidRPr="005C4F04">
        <w:rPr>
          <w:rFonts w:ascii="Calibri" w:hAnsi="Calibri" w:cs="Calibri"/>
          <w:sz w:val="18"/>
          <w:szCs w:val="18"/>
        </w:rPr>
        <w:t xml:space="preserve">Ονοματεπώνυμο                                           </w:t>
      </w:r>
      <w:r w:rsidRPr="005C4F04">
        <w:rPr>
          <w:rFonts w:ascii="Calibri" w:hAnsi="Calibri" w:cs="Calibri"/>
          <w:sz w:val="18"/>
          <w:szCs w:val="18"/>
        </w:rPr>
        <w:tab/>
        <w:t>Υπογραφή,         Ημερομηνία             Βεβαίωση για το γνήσιο της υπογραφής</w:t>
      </w:r>
    </w:p>
    <w:p w:rsidR="00B7532B" w:rsidRPr="005C4F04" w:rsidRDefault="00B7532B" w:rsidP="00B7532B">
      <w:pPr>
        <w:jc w:val="both"/>
        <w:rPr>
          <w:rFonts w:ascii="Calibri" w:hAnsi="Calibri" w:cs="Calibri"/>
          <w:sz w:val="22"/>
        </w:rPr>
      </w:pPr>
    </w:p>
    <w:p w:rsidR="00B7532B" w:rsidRDefault="00B7532B" w:rsidP="00B7532B">
      <w:pPr>
        <w:pStyle w:val="a4"/>
        <w:ind w:left="0"/>
        <w:jc w:val="both"/>
        <w:rPr>
          <w:rFonts w:ascii="Calibri" w:hAnsi="Calibri" w:cs="Calibri"/>
          <w:i/>
          <w:iCs/>
          <w:sz w:val="16"/>
          <w:szCs w:val="18"/>
        </w:rPr>
      </w:pPr>
    </w:p>
    <w:p w:rsidR="00B7532B" w:rsidRPr="005C4F04" w:rsidRDefault="00B7532B" w:rsidP="00B7532B">
      <w:pPr>
        <w:pStyle w:val="a4"/>
        <w:ind w:left="0"/>
        <w:jc w:val="both"/>
        <w:rPr>
          <w:rFonts w:ascii="Calibri" w:eastAsia="Calibri" w:hAnsi="Calibri" w:cs="Calibri"/>
          <w:i/>
          <w:iCs/>
          <w:sz w:val="16"/>
          <w:szCs w:val="18"/>
        </w:rPr>
      </w:pPr>
      <w:r w:rsidRPr="005C4F04">
        <w:rPr>
          <w:rFonts w:ascii="Calibri" w:hAnsi="Calibri" w:cs="Calibri"/>
          <w:i/>
          <w:iCs/>
          <w:sz w:val="16"/>
          <w:szCs w:val="18"/>
        </w:rPr>
        <w:t>(1) Αναγράφεται από τον ενδιαφερόμενο πολίτη ή Αρχή ή η Υπηρεσία του δημόσιου τομέα, που απευθύνεται η αίτηση.</w:t>
      </w:r>
      <w:r w:rsidRPr="005C4F04">
        <w:rPr>
          <w:rFonts w:ascii="Calibri" w:eastAsia="Calibri" w:hAnsi="Calibri" w:cs="Calibri"/>
          <w:i/>
          <w:iCs/>
          <w:sz w:val="16"/>
          <w:szCs w:val="18"/>
        </w:rPr>
        <w:t xml:space="preserve"> </w:t>
      </w:r>
    </w:p>
    <w:p w:rsidR="00B7532B" w:rsidRPr="005C4F04" w:rsidRDefault="00B7532B" w:rsidP="00B7532B">
      <w:pPr>
        <w:pStyle w:val="a4"/>
        <w:ind w:left="0"/>
        <w:jc w:val="both"/>
        <w:rPr>
          <w:rFonts w:ascii="Calibri" w:hAnsi="Calibri" w:cs="Calibri"/>
          <w:i/>
          <w:iCs/>
          <w:sz w:val="16"/>
          <w:szCs w:val="18"/>
        </w:rPr>
      </w:pPr>
      <w:r w:rsidRPr="005C4F04">
        <w:rPr>
          <w:rFonts w:ascii="Calibri" w:hAnsi="Calibri" w:cs="Calibri"/>
          <w:i/>
          <w:iCs/>
          <w:sz w:val="16"/>
          <w:szCs w:val="18"/>
        </w:rPr>
        <w:t>(2)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:rsidR="00B7532B" w:rsidRDefault="00B7532B" w:rsidP="00B7532B">
      <w:pPr>
        <w:pStyle w:val="a4"/>
        <w:ind w:left="0"/>
        <w:jc w:val="both"/>
        <w:rPr>
          <w:rFonts w:ascii="Calibri" w:hAnsi="Calibri" w:cs="Calibri"/>
          <w:i/>
          <w:iCs/>
          <w:sz w:val="16"/>
          <w:szCs w:val="18"/>
        </w:rPr>
      </w:pPr>
      <w:r w:rsidRPr="005C4F04">
        <w:rPr>
          <w:rFonts w:ascii="Calibri" w:hAnsi="Calibri" w:cs="Calibri"/>
          <w:i/>
          <w:iCs/>
          <w:sz w:val="16"/>
          <w:szCs w:val="18"/>
        </w:rPr>
        <w:t>(3) Σε περίπτωση ανεπάρκειας χώρου η δήλωση συνεχίζεται στην πίσω όψη της και υπογράφεται από τον δηλούντα ή την δηλού</w:t>
      </w:r>
      <w:r>
        <w:rPr>
          <w:rFonts w:ascii="Calibri" w:hAnsi="Calibri" w:cs="Calibri"/>
          <w:i/>
          <w:iCs/>
          <w:sz w:val="16"/>
          <w:szCs w:val="18"/>
        </w:rPr>
        <w:t>σα</w:t>
      </w:r>
    </w:p>
    <w:p w:rsidR="00E216E9" w:rsidRPr="00B7532B" w:rsidRDefault="00E216E9" w:rsidP="00B7532B">
      <w:pPr>
        <w:rPr>
          <w:szCs w:val="18"/>
        </w:rPr>
      </w:pPr>
    </w:p>
    <w:sectPr w:rsidR="00E216E9" w:rsidRPr="00B7532B" w:rsidSect="00E216E9">
      <w:headerReference w:type="default" r:id="rId8"/>
      <w:footerReference w:type="default" r:id="rId9"/>
      <w:pgSz w:w="11906" w:h="16838"/>
      <w:pgMar w:top="454" w:right="567" w:bottom="454" w:left="70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73B7" w:rsidRDefault="006C73B7" w:rsidP="00EB095B">
      <w:r>
        <w:separator/>
      </w:r>
    </w:p>
  </w:endnote>
  <w:endnote w:type="continuationSeparator" w:id="0">
    <w:p w:rsidR="006C73B7" w:rsidRDefault="006C73B7" w:rsidP="00EB09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OpenSymbol">
    <w:charset w:val="00"/>
    <w:family w:val="auto"/>
    <w:pitch w:val="variable"/>
    <w:sig w:usb0="800000AF" w:usb1="1001ECEA" w:usb2="00000000" w:usb3="00000000" w:csb0="00000001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ambria Math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16E9" w:rsidRDefault="00E216E9">
    <w:pPr>
      <w:pStyle w:val="a5"/>
      <w:jc w:val="right"/>
    </w:pPr>
    <w:r>
      <w:rPr>
        <w:rFonts w:ascii="Calibri" w:hAnsi="Calibri" w:cs="Calibri"/>
        <w:sz w:val="20"/>
        <w:szCs w:val="20"/>
      </w:rPr>
      <w:t xml:space="preserve">σελίδα </w:t>
    </w:r>
    <w:r w:rsidR="004A4061"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 w:rsidR="004A4061">
      <w:rPr>
        <w:sz w:val="20"/>
        <w:szCs w:val="20"/>
      </w:rPr>
      <w:fldChar w:fldCharType="separate"/>
    </w:r>
    <w:r w:rsidR="00B7532B">
      <w:rPr>
        <w:noProof/>
        <w:sz w:val="20"/>
        <w:szCs w:val="20"/>
      </w:rPr>
      <w:t>2</w:t>
    </w:r>
    <w:r w:rsidR="004A4061">
      <w:rPr>
        <w:sz w:val="20"/>
        <w:szCs w:val="20"/>
      </w:rPr>
      <w:fldChar w:fldCharType="end"/>
    </w:r>
    <w:r>
      <w:rPr>
        <w:rFonts w:ascii="Calibri" w:hAnsi="Calibri" w:cs="Calibri"/>
        <w:sz w:val="20"/>
        <w:szCs w:val="20"/>
      </w:rPr>
      <w:t>/</w:t>
    </w:r>
    <w:r w:rsidR="004A4061">
      <w:rPr>
        <w:sz w:val="20"/>
        <w:szCs w:val="20"/>
      </w:rPr>
      <w:fldChar w:fldCharType="begin"/>
    </w:r>
    <w:r>
      <w:rPr>
        <w:sz w:val="20"/>
        <w:szCs w:val="20"/>
      </w:rPr>
      <w:instrText xml:space="preserve"> NUMPAGES \*Arabic </w:instrText>
    </w:r>
    <w:r w:rsidR="004A4061">
      <w:rPr>
        <w:sz w:val="20"/>
        <w:szCs w:val="20"/>
      </w:rPr>
      <w:fldChar w:fldCharType="separate"/>
    </w:r>
    <w:r w:rsidR="00B7532B">
      <w:rPr>
        <w:noProof/>
        <w:sz w:val="20"/>
        <w:szCs w:val="20"/>
      </w:rPr>
      <w:t>2</w:t>
    </w:r>
    <w:r w:rsidR="004A4061">
      <w:rPr>
        <w:sz w:val="20"/>
        <w:szCs w:val="2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73B7" w:rsidRDefault="006C73B7" w:rsidP="00EB095B">
      <w:r>
        <w:separator/>
      </w:r>
    </w:p>
  </w:footnote>
  <w:footnote w:type="continuationSeparator" w:id="0">
    <w:p w:rsidR="006C73B7" w:rsidRDefault="006C73B7" w:rsidP="00EB095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16E9" w:rsidRDefault="00E216E9">
    <w:pPr>
      <w:spacing w:line="200" w:lineRule="atLeast"/>
      <w:jc w:val="right"/>
      <w:rPr>
        <w:rFonts w:ascii="Calibri" w:hAnsi="Calibri" w:cs="Calibri"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pStyle w:val="3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Wingdings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Wingdings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216E9"/>
    <w:rsid w:val="000C46A7"/>
    <w:rsid w:val="004A4061"/>
    <w:rsid w:val="006227C1"/>
    <w:rsid w:val="0063361C"/>
    <w:rsid w:val="00687996"/>
    <w:rsid w:val="006C73B7"/>
    <w:rsid w:val="00721BBB"/>
    <w:rsid w:val="00B7532B"/>
    <w:rsid w:val="00BF578B"/>
    <w:rsid w:val="00E216E9"/>
    <w:rsid w:val="00EB09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6E9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paragraph" w:styleId="3">
    <w:name w:val="heading 3"/>
    <w:basedOn w:val="a"/>
    <w:next w:val="a"/>
    <w:link w:val="3Char"/>
    <w:qFormat/>
    <w:rsid w:val="00E216E9"/>
    <w:pPr>
      <w:keepNext/>
      <w:widowControl/>
      <w:numPr>
        <w:ilvl w:val="2"/>
        <w:numId w:val="1"/>
      </w:numPr>
      <w:jc w:val="center"/>
      <w:outlineLvl w:val="2"/>
    </w:pPr>
    <w:rPr>
      <w:rFonts w:ascii="Arial" w:eastAsia="Times New Roman" w:hAnsi="Arial" w:cs="Arial"/>
      <w:b/>
      <w:bCs/>
      <w:sz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rsid w:val="00E216E9"/>
    <w:rPr>
      <w:rFonts w:ascii="Arial" w:eastAsia="Times New Roman" w:hAnsi="Arial" w:cs="Arial"/>
      <w:b/>
      <w:bCs/>
      <w:kern w:val="1"/>
      <w:sz w:val="28"/>
      <w:szCs w:val="24"/>
      <w:lang w:eastAsia="zh-CN"/>
    </w:rPr>
  </w:style>
  <w:style w:type="paragraph" w:customStyle="1" w:styleId="a3">
    <w:name w:val="Περιεχόμενα πίνακα"/>
    <w:basedOn w:val="a"/>
    <w:rsid w:val="00E216E9"/>
    <w:pPr>
      <w:suppressLineNumbers/>
    </w:pPr>
  </w:style>
  <w:style w:type="paragraph" w:styleId="a4">
    <w:name w:val="Body Text Indent"/>
    <w:basedOn w:val="a"/>
    <w:link w:val="Char"/>
    <w:rsid w:val="00E216E9"/>
    <w:pPr>
      <w:spacing w:after="120"/>
      <w:ind w:left="283"/>
    </w:pPr>
    <w:rPr>
      <w:szCs w:val="21"/>
    </w:rPr>
  </w:style>
  <w:style w:type="character" w:customStyle="1" w:styleId="Char">
    <w:name w:val="Σώμα κείμενου με εσοχή Char"/>
    <w:basedOn w:val="a0"/>
    <w:link w:val="a4"/>
    <w:rsid w:val="00E216E9"/>
    <w:rPr>
      <w:rFonts w:ascii="Times New Roman" w:eastAsia="SimSun" w:hAnsi="Times New Roman" w:cs="Mangal"/>
      <w:kern w:val="1"/>
      <w:sz w:val="24"/>
      <w:szCs w:val="21"/>
      <w:lang w:eastAsia="zh-CN" w:bidi="hi-IN"/>
    </w:rPr>
  </w:style>
  <w:style w:type="paragraph" w:customStyle="1" w:styleId="21">
    <w:name w:val="Σώμα κείμενου 21"/>
    <w:basedOn w:val="a"/>
    <w:rsid w:val="00E216E9"/>
    <w:pPr>
      <w:widowControl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jc w:val="center"/>
    </w:pPr>
    <w:rPr>
      <w:rFonts w:eastAsia="Times New Roman" w:cs="Times New Roman"/>
      <w:sz w:val="20"/>
      <w:lang w:bidi="ar-SA"/>
    </w:rPr>
  </w:style>
  <w:style w:type="paragraph" w:styleId="a5">
    <w:name w:val="footer"/>
    <w:basedOn w:val="a"/>
    <w:link w:val="Char0"/>
    <w:rsid w:val="00E216E9"/>
    <w:pPr>
      <w:suppressLineNumbers/>
      <w:tabs>
        <w:tab w:val="center" w:pos="4819"/>
        <w:tab w:val="right" w:pos="9638"/>
      </w:tabs>
    </w:pPr>
  </w:style>
  <w:style w:type="character" w:customStyle="1" w:styleId="Char0">
    <w:name w:val="Υποσέλιδο Char"/>
    <w:basedOn w:val="a0"/>
    <w:link w:val="a5"/>
    <w:rsid w:val="00E216E9"/>
    <w:rPr>
      <w:rFonts w:ascii="Times New Roman" w:eastAsia="SimSun" w:hAnsi="Times New Roman" w:cs="Mangal"/>
      <w:kern w:val="1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6E934C-4E7A-403F-BC74-52C43228D8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687</Words>
  <Characters>3713</Characters>
  <Application>Microsoft Office Word</Application>
  <DocSecurity>0</DocSecurity>
  <Lines>30</Lines>
  <Paragraphs>8</Paragraphs>
  <ScaleCrop>false</ScaleCrop>
  <Company/>
  <LinksUpToDate>false</LinksUpToDate>
  <CharactersWithSpaces>4392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gmandrapilias</dc:creator>
  <cp:lastModifiedBy>gmandrapilias</cp:lastModifiedBy>
  <cp:revision>5</cp:revision>
  <dcterms:created xsi:type="dcterms:W3CDTF">2018-02-28T08:59:00Z</dcterms:created>
  <dcterms:modified xsi:type="dcterms:W3CDTF">2020-03-09T07:12:00Z</dcterms:modified>
</cp:coreProperties>
</file>